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C6" w:rsidRDefault="00B175C6">
      <w:pPr>
        <w:rPr>
          <w:color w:val="auto"/>
        </w:rPr>
      </w:pPr>
    </w:p>
    <w:p w:rsidR="00B175C6" w:rsidRDefault="00B175C6">
      <w:pPr>
        <w:rPr>
          <w:color w:val="auto"/>
        </w:rPr>
      </w:pPr>
    </w:p>
    <w:p w:rsidR="00B175C6" w:rsidRDefault="00B175C6">
      <w:pPr>
        <w:rPr>
          <w:color w:val="auto"/>
        </w:rPr>
      </w:pPr>
    </w:p>
    <w:p w:rsidR="00B175C6" w:rsidRDefault="006F20FD">
      <w:pPr>
        <w:jc w:val="center"/>
        <w:rPr>
          <w:rFonts w:ascii="黑体" w:eastAsia="黑体" w:hAnsi="黑体"/>
          <w:b/>
          <w:color w:val="auto"/>
          <w:sz w:val="52"/>
          <w:szCs w:val="52"/>
        </w:rPr>
      </w:pPr>
      <w:r>
        <w:rPr>
          <w:rFonts w:ascii="黑体" w:eastAsia="黑体" w:hAnsi="黑体" w:hint="eastAsia"/>
          <w:b/>
          <w:color w:val="auto"/>
          <w:sz w:val="52"/>
          <w:szCs w:val="52"/>
        </w:rPr>
        <w:t>基层党组织电子台账</w:t>
      </w:r>
      <w:r w:rsidR="005E189E">
        <w:rPr>
          <w:rFonts w:ascii="黑体" w:eastAsia="黑体" w:hAnsi="黑体" w:hint="eastAsia"/>
          <w:b/>
          <w:color w:val="auto"/>
          <w:sz w:val="52"/>
          <w:szCs w:val="52"/>
        </w:rPr>
        <w:t>及多媒体党建成果展示</w:t>
      </w:r>
      <w:r w:rsidR="00B175C6">
        <w:rPr>
          <w:rFonts w:ascii="黑体" w:eastAsia="黑体" w:hAnsi="黑体" w:hint="eastAsia"/>
          <w:b/>
          <w:color w:val="auto"/>
          <w:sz w:val="52"/>
          <w:szCs w:val="52"/>
        </w:rPr>
        <w:t>系统</w:t>
      </w:r>
    </w:p>
    <w:p w:rsidR="00B175C6" w:rsidRDefault="00B175C6">
      <w:pPr>
        <w:rPr>
          <w:color w:val="auto"/>
        </w:rPr>
      </w:pPr>
      <w:bookmarkStart w:id="0" w:name="_Toc373696888"/>
      <w:bookmarkStart w:id="1" w:name="_Toc373697048"/>
      <w:bookmarkStart w:id="2" w:name="_Toc374814626"/>
      <w:bookmarkStart w:id="3" w:name="_Toc376264651"/>
      <w:bookmarkStart w:id="4" w:name="_Toc376301666"/>
      <w:bookmarkStart w:id="5" w:name="_Toc376304024"/>
      <w:bookmarkStart w:id="6" w:name="_Toc378291552"/>
      <w:bookmarkStart w:id="7" w:name="_Toc380063634"/>
      <w:bookmarkStart w:id="8" w:name="_Toc380135001"/>
    </w:p>
    <w:bookmarkEnd w:id="0"/>
    <w:bookmarkEnd w:id="1"/>
    <w:bookmarkEnd w:id="2"/>
    <w:bookmarkEnd w:id="3"/>
    <w:bookmarkEnd w:id="4"/>
    <w:bookmarkEnd w:id="5"/>
    <w:bookmarkEnd w:id="6"/>
    <w:bookmarkEnd w:id="7"/>
    <w:bookmarkEnd w:id="8"/>
    <w:p w:rsidR="00B175C6" w:rsidRDefault="00B175C6">
      <w:pPr>
        <w:jc w:val="center"/>
        <w:rPr>
          <w:rFonts w:hAnsi="Times New Roman"/>
          <w:color w:val="auto"/>
        </w:rPr>
      </w:pPr>
    </w:p>
    <w:p w:rsidR="00B175C6" w:rsidRDefault="00B175C6">
      <w:pPr>
        <w:rPr>
          <w:color w:val="auto"/>
        </w:rPr>
      </w:pPr>
    </w:p>
    <w:p w:rsidR="00B175C6" w:rsidRPr="00EE3055" w:rsidRDefault="00B175C6">
      <w:pPr>
        <w:rPr>
          <w:color w:val="auto"/>
        </w:rPr>
      </w:pPr>
    </w:p>
    <w:p w:rsidR="00B175C6" w:rsidRDefault="00B175C6">
      <w:pPr>
        <w:rPr>
          <w:color w:val="auto"/>
        </w:rPr>
      </w:pPr>
    </w:p>
    <w:p w:rsidR="00B175C6" w:rsidRDefault="00B175C6">
      <w:pPr>
        <w:rPr>
          <w:color w:val="auto"/>
        </w:rPr>
      </w:pPr>
    </w:p>
    <w:p w:rsidR="00B175C6" w:rsidRDefault="00B175C6">
      <w:pPr>
        <w:rPr>
          <w:color w:val="auto"/>
        </w:rPr>
      </w:pPr>
    </w:p>
    <w:p w:rsidR="00B175C6" w:rsidRDefault="00B175C6">
      <w:pPr>
        <w:rPr>
          <w:color w:val="auto"/>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p>
    <w:p w:rsidR="00B175C6" w:rsidRDefault="00B175C6">
      <w:pPr>
        <w:jc w:val="center"/>
        <w:rPr>
          <w:rFonts w:ascii="黑体" w:eastAsia="黑体" w:hAnsi="黑体"/>
          <w:color w:val="auto"/>
          <w:sz w:val="44"/>
          <w:szCs w:val="44"/>
        </w:rPr>
      </w:pPr>
      <w:r>
        <w:rPr>
          <w:rFonts w:ascii="黑体" w:eastAsia="黑体" w:hAnsi="黑体"/>
          <w:color w:val="auto"/>
          <w:sz w:val="44"/>
          <w:szCs w:val="44"/>
        </w:rPr>
        <w:t>20</w:t>
      </w:r>
      <w:r w:rsidR="00EE3055">
        <w:rPr>
          <w:rFonts w:ascii="黑体" w:eastAsia="黑体" w:hAnsi="黑体" w:hint="eastAsia"/>
          <w:color w:val="auto"/>
          <w:sz w:val="44"/>
          <w:szCs w:val="44"/>
        </w:rPr>
        <w:t>21</w:t>
      </w:r>
      <w:r>
        <w:rPr>
          <w:rFonts w:ascii="黑体" w:eastAsia="黑体" w:hAnsi="黑体"/>
          <w:color w:val="auto"/>
          <w:sz w:val="44"/>
          <w:szCs w:val="44"/>
        </w:rPr>
        <w:t>年</w:t>
      </w:r>
      <w:r w:rsidR="00086465">
        <w:rPr>
          <w:rFonts w:ascii="黑体" w:eastAsia="黑体" w:hAnsi="黑体" w:hint="eastAsia"/>
          <w:color w:val="auto"/>
          <w:sz w:val="44"/>
          <w:szCs w:val="44"/>
        </w:rPr>
        <w:t>5</w:t>
      </w:r>
      <w:r>
        <w:rPr>
          <w:rFonts w:ascii="黑体" w:eastAsia="黑体" w:hAnsi="黑体"/>
          <w:color w:val="auto"/>
          <w:sz w:val="44"/>
          <w:szCs w:val="44"/>
        </w:rPr>
        <w:t>月</w:t>
      </w:r>
    </w:p>
    <w:p w:rsidR="00B175C6" w:rsidRDefault="00B175C6">
      <w:pPr>
        <w:rPr>
          <w:color w:val="auto"/>
        </w:rPr>
      </w:pPr>
    </w:p>
    <w:p w:rsidR="00B175C6" w:rsidRDefault="00B175C6">
      <w:pPr>
        <w:rPr>
          <w:color w:val="auto"/>
        </w:rPr>
        <w:sectPr w:rsidR="00B175C6">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Borders w:offsetFrom="page">
            <w:bottom w:val="single" w:sz="4" w:space="24" w:color="auto"/>
          </w:pgBorders>
          <w:pgNumType w:fmt="upperRoman"/>
          <w:cols w:space="720"/>
          <w:titlePg/>
          <w:docGrid w:type="lines" w:linePitch="381"/>
        </w:sectPr>
      </w:pPr>
    </w:p>
    <w:p w:rsidR="00B175C6" w:rsidRDefault="00B175C6">
      <w:pPr>
        <w:jc w:val="center"/>
        <w:rPr>
          <w:b/>
          <w:color w:val="auto"/>
        </w:rPr>
      </w:pPr>
      <w:bookmarkStart w:id="9" w:name="_Toc441997319"/>
      <w:r>
        <w:rPr>
          <w:b/>
          <w:color w:val="auto"/>
          <w:lang w:val="zh-CN"/>
        </w:rPr>
        <w:lastRenderedPageBreak/>
        <w:t>目</w:t>
      </w:r>
      <w:r>
        <w:rPr>
          <w:b/>
          <w:color w:val="auto"/>
          <w:lang w:val="zh-CN"/>
        </w:rPr>
        <w:t xml:space="preserve"> </w:t>
      </w:r>
      <w:r>
        <w:rPr>
          <w:b/>
          <w:color w:val="auto"/>
          <w:lang w:val="zh-CN"/>
        </w:rPr>
        <w:t>录</w:t>
      </w:r>
    </w:p>
    <w:p w:rsidR="00B175C6" w:rsidRDefault="007B442B">
      <w:pPr>
        <w:pStyle w:val="1a"/>
        <w:tabs>
          <w:tab w:val="left" w:pos="1260"/>
        </w:tabs>
        <w:rPr>
          <w:rFonts w:ascii="Calibri" w:eastAsia="宋体" w:hAnsi="Calibri"/>
          <w:color w:val="auto"/>
          <w:sz w:val="21"/>
          <w:szCs w:val="22"/>
        </w:rPr>
      </w:pPr>
      <w:r>
        <w:rPr>
          <w:rFonts w:ascii="仿宋" w:hAnsi="仿宋"/>
          <w:color w:val="auto"/>
        </w:rPr>
        <w:fldChar w:fldCharType="begin"/>
      </w:r>
      <w:r w:rsidR="00B175C6">
        <w:rPr>
          <w:rFonts w:ascii="仿宋" w:hAnsi="仿宋"/>
          <w:color w:val="auto"/>
        </w:rPr>
        <w:instrText xml:space="preserve"> TOC \o "1-3" \h \z \u </w:instrText>
      </w:r>
      <w:r>
        <w:rPr>
          <w:rFonts w:ascii="仿宋" w:hAnsi="仿宋"/>
          <w:color w:val="auto"/>
        </w:rPr>
        <w:fldChar w:fldCharType="separate"/>
      </w:r>
      <w:hyperlink w:anchor="_Toc477755358" w:history="1">
        <w:r w:rsidR="00B175C6">
          <w:rPr>
            <w:rStyle w:val="a9"/>
            <w:rFonts w:hint="eastAsia"/>
          </w:rPr>
          <w:t>第</w:t>
        </w:r>
        <w:r w:rsidR="00B175C6">
          <w:rPr>
            <w:rStyle w:val="a9"/>
            <w:rFonts w:hint="eastAsia"/>
          </w:rPr>
          <w:t>1</w:t>
        </w:r>
        <w:r w:rsidR="00B175C6">
          <w:rPr>
            <w:rStyle w:val="a9"/>
            <w:rFonts w:hint="eastAsia"/>
          </w:rPr>
          <w:t>章</w:t>
        </w:r>
        <w:r w:rsidR="00B175C6">
          <w:rPr>
            <w:rFonts w:ascii="Calibri" w:eastAsia="宋体" w:hAnsi="Calibri"/>
            <w:color w:val="auto"/>
            <w:sz w:val="21"/>
            <w:szCs w:val="22"/>
          </w:rPr>
          <w:tab/>
        </w:r>
        <w:r w:rsidR="005E189E">
          <w:rPr>
            <w:rStyle w:val="a9"/>
            <w:rFonts w:hint="eastAsia"/>
          </w:rPr>
          <w:t>系统</w:t>
        </w:r>
        <w:r w:rsidR="00B175C6">
          <w:rPr>
            <w:rStyle w:val="a9"/>
            <w:rFonts w:hint="eastAsia"/>
          </w:rPr>
          <w:t>概况</w:t>
        </w:r>
        <w:r w:rsidR="00B175C6">
          <w:tab/>
        </w:r>
        <w:r>
          <w:fldChar w:fldCharType="begin"/>
        </w:r>
        <w:r w:rsidR="00B175C6">
          <w:instrText xml:space="preserve"> PAGEREF _Toc477755358 \h </w:instrText>
        </w:r>
        <w:r>
          <w:fldChar w:fldCharType="separate"/>
        </w:r>
        <w:r w:rsidR="00B175C6">
          <w:t>3</w:t>
        </w:r>
        <w:r>
          <w:fldChar w:fldCharType="end"/>
        </w:r>
      </w:hyperlink>
    </w:p>
    <w:p w:rsidR="00B175C6" w:rsidRDefault="007B442B">
      <w:pPr>
        <w:pStyle w:val="2b"/>
        <w:rPr>
          <w:rFonts w:ascii="Calibri" w:eastAsia="宋体" w:hAnsi="Calibri"/>
          <w:color w:val="auto"/>
          <w:sz w:val="21"/>
          <w:szCs w:val="22"/>
        </w:rPr>
      </w:pPr>
      <w:hyperlink w:anchor="_Toc477755359" w:history="1">
        <w:r w:rsidR="00B175C6">
          <w:rPr>
            <w:rStyle w:val="a9"/>
          </w:rPr>
          <w:t>1.1</w:t>
        </w:r>
        <w:r w:rsidR="00B175C6">
          <w:rPr>
            <w:rFonts w:ascii="Calibri" w:eastAsia="宋体" w:hAnsi="Calibri"/>
            <w:color w:val="auto"/>
            <w:sz w:val="21"/>
            <w:szCs w:val="22"/>
          </w:rPr>
          <w:tab/>
        </w:r>
        <w:r w:rsidR="005E189E">
          <w:rPr>
            <w:rStyle w:val="a9"/>
            <w:rFonts w:hint="eastAsia"/>
          </w:rPr>
          <w:t>系统</w:t>
        </w:r>
        <w:r w:rsidR="00B175C6">
          <w:rPr>
            <w:rStyle w:val="a9"/>
            <w:rFonts w:hint="eastAsia"/>
          </w:rPr>
          <w:t>名称</w:t>
        </w:r>
        <w:r w:rsidR="00B175C6">
          <w:tab/>
        </w:r>
        <w:r>
          <w:fldChar w:fldCharType="begin"/>
        </w:r>
        <w:r w:rsidR="00B175C6">
          <w:instrText xml:space="preserve"> PAGEREF _Toc477755359 \h </w:instrText>
        </w:r>
        <w:r>
          <w:fldChar w:fldCharType="separate"/>
        </w:r>
        <w:r w:rsidR="00B175C6">
          <w:t>3</w:t>
        </w:r>
        <w:r>
          <w:fldChar w:fldCharType="end"/>
        </w:r>
      </w:hyperlink>
    </w:p>
    <w:p w:rsidR="00B175C6" w:rsidRDefault="007B442B">
      <w:pPr>
        <w:pStyle w:val="2b"/>
        <w:rPr>
          <w:rFonts w:ascii="Calibri" w:eastAsia="宋体" w:hAnsi="Calibri"/>
          <w:color w:val="auto"/>
          <w:sz w:val="21"/>
          <w:szCs w:val="22"/>
        </w:rPr>
      </w:pPr>
      <w:hyperlink w:anchor="_Toc477755360" w:history="1">
        <w:r w:rsidR="00B175C6">
          <w:rPr>
            <w:rStyle w:val="a9"/>
          </w:rPr>
          <w:t>1.2</w:t>
        </w:r>
        <w:r w:rsidR="00B175C6">
          <w:rPr>
            <w:rFonts w:ascii="Calibri" w:eastAsia="宋体" w:hAnsi="Calibri"/>
            <w:color w:val="auto"/>
            <w:sz w:val="21"/>
            <w:szCs w:val="22"/>
          </w:rPr>
          <w:tab/>
        </w:r>
        <w:r w:rsidR="005E189E">
          <w:rPr>
            <w:rStyle w:val="a9"/>
            <w:rFonts w:hint="eastAsia"/>
          </w:rPr>
          <w:t>系统</w:t>
        </w:r>
        <w:r w:rsidR="00B175C6">
          <w:rPr>
            <w:rStyle w:val="a9"/>
            <w:rFonts w:hint="eastAsia"/>
          </w:rPr>
          <w:t>背景</w:t>
        </w:r>
        <w:r w:rsidR="00B175C6">
          <w:tab/>
        </w:r>
        <w:r>
          <w:fldChar w:fldCharType="begin"/>
        </w:r>
        <w:r w:rsidR="00B175C6">
          <w:instrText xml:space="preserve"> PAGEREF _Toc477755360 \h </w:instrText>
        </w:r>
        <w:r>
          <w:fldChar w:fldCharType="separate"/>
        </w:r>
        <w:r w:rsidR="00B175C6">
          <w:t>3</w:t>
        </w:r>
        <w:r>
          <w:fldChar w:fldCharType="end"/>
        </w:r>
      </w:hyperlink>
    </w:p>
    <w:p w:rsidR="00B175C6" w:rsidRDefault="007B442B">
      <w:pPr>
        <w:pStyle w:val="2b"/>
        <w:rPr>
          <w:rFonts w:ascii="Calibri" w:eastAsia="宋体" w:hAnsi="Calibri"/>
          <w:color w:val="auto"/>
          <w:sz w:val="21"/>
          <w:szCs w:val="22"/>
        </w:rPr>
      </w:pPr>
      <w:hyperlink w:anchor="_Toc477755361" w:history="1">
        <w:r w:rsidR="00B175C6">
          <w:rPr>
            <w:rStyle w:val="a9"/>
          </w:rPr>
          <w:t>1.3</w:t>
        </w:r>
        <w:r w:rsidR="00B175C6">
          <w:rPr>
            <w:rFonts w:ascii="Calibri" w:eastAsia="宋体" w:hAnsi="Calibri"/>
            <w:color w:val="auto"/>
            <w:sz w:val="21"/>
            <w:szCs w:val="22"/>
          </w:rPr>
          <w:tab/>
        </w:r>
        <w:r w:rsidR="00B175C6">
          <w:rPr>
            <w:rStyle w:val="a9"/>
            <w:rFonts w:hint="eastAsia"/>
          </w:rPr>
          <w:t>建设目标</w:t>
        </w:r>
        <w:r w:rsidR="00B175C6">
          <w:tab/>
        </w:r>
        <w:r>
          <w:fldChar w:fldCharType="begin"/>
        </w:r>
        <w:r w:rsidR="00B175C6">
          <w:instrText xml:space="preserve"> PAGEREF _Toc477755361 \h </w:instrText>
        </w:r>
        <w:r>
          <w:fldChar w:fldCharType="separate"/>
        </w:r>
        <w:r w:rsidR="00B175C6">
          <w:t>3</w:t>
        </w:r>
        <w:r>
          <w:fldChar w:fldCharType="end"/>
        </w:r>
      </w:hyperlink>
    </w:p>
    <w:p w:rsidR="00B175C6" w:rsidRDefault="007B442B">
      <w:pPr>
        <w:pStyle w:val="2b"/>
        <w:rPr>
          <w:rFonts w:ascii="Calibri" w:eastAsia="宋体" w:hAnsi="Calibri"/>
          <w:color w:val="auto"/>
          <w:sz w:val="21"/>
          <w:szCs w:val="22"/>
        </w:rPr>
      </w:pPr>
      <w:hyperlink w:anchor="_Toc477755362" w:history="1">
        <w:r w:rsidR="00B175C6">
          <w:rPr>
            <w:rStyle w:val="a9"/>
          </w:rPr>
          <w:t>1.4</w:t>
        </w:r>
        <w:r w:rsidR="00B175C6">
          <w:rPr>
            <w:rFonts w:ascii="Calibri" w:eastAsia="宋体" w:hAnsi="Calibri"/>
            <w:color w:val="auto"/>
            <w:sz w:val="21"/>
            <w:szCs w:val="22"/>
          </w:rPr>
          <w:tab/>
        </w:r>
        <w:r w:rsidR="00B175C6">
          <w:rPr>
            <w:rStyle w:val="a9"/>
            <w:rFonts w:hint="eastAsia"/>
          </w:rPr>
          <w:t>建设周期</w:t>
        </w:r>
        <w:r w:rsidR="00B175C6">
          <w:tab/>
        </w:r>
        <w:r>
          <w:fldChar w:fldCharType="begin"/>
        </w:r>
        <w:r w:rsidR="00B175C6">
          <w:instrText xml:space="preserve"> PAGEREF _Toc477755362 \h </w:instrText>
        </w:r>
        <w:r>
          <w:fldChar w:fldCharType="separate"/>
        </w:r>
        <w:r w:rsidR="00B175C6">
          <w:t>3</w:t>
        </w:r>
        <w:r>
          <w:fldChar w:fldCharType="end"/>
        </w:r>
      </w:hyperlink>
    </w:p>
    <w:p w:rsidR="00B175C6" w:rsidRDefault="007B442B">
      <w:pPr>
        <w:pStyle w:val="1a"/>
        <w:tabs>
          <w:tab w:val="left" w:pos="1260"/>
        </w:tabs>
        <w:rPr>
          <w:rFonts w:ascii="Calibri" w:eastAsia="宋体" w:hAnsi="Calibri"/>
          <w:color w:val="auto"/>
          <w:sz w:val="21"/>
          <w:szCs w:val="22"/>
        </w:rPr>
      </w:pPr>
      <w:hyperlink w:anchor="_Toc477755363" w:history="1">
        <w:r w:rsidR="00B175C6">
          <w:rPr>
            <w:rStyle w:val="a9"/>
            <w:rFonts w:hint="eastAsia"/>
          </w:rPr>
          <w:t>第</w:t>
        </w:r>
        <w:r w:rsidR="00B175C6">
          <w:rPr>
            <w:rStyle w:val="a9"/>
            <w:rFonts w:hint="eastAsia"/>
          </w:rPr>
          <w:t>2</w:t>
        </w:r>
        <w:r w:rsidR="00B175C6">
          <w:rPr>
            <w:rStyle w:val="a9"/>
            <w:rFonts w:hint="eastAsia"/>
          </w:rPr>
          <w:t>章</w:t>
        </w:r>
        <w:r w:rsidR="00B175C6">
          <w:rPr>
            <w:rFonts w:ascii="Calibri" w:eastAsia="宋体" w:hAnsi="Calibri"/>
            <w:color w:val="auto"/>
            <w:sz w:val="21"/>
            <w:szCs w:val="22"/>
          </w:rPr>
          <w:tab/>
        </w:r>
        <w:r w:rsidR="00BC5370" w:rsidRPr="00BC5370">
          <w:rPr>
            <w:rFonts w:ascii="Calibri" w:eastAsia="华文仿宋" w:hAnsi="Calibri" w:hint="eastAsia"/>
            <w:color w:val="auto"/>
            <w:szCs w:val="22"/>
          </w:rPr>
          <w:t>电子</w:t>
        </w:r>
        <w:r w:rsidR="00E87EBC">
          <w:rPr>
            <w:rStyle w:val="a9"/>
            <w:rFonts w:hint="eastAsia"/>
          </w:rPr>
          <w:t>台账功能</w:t>
        </w:r>
        <w:r w:rsidR="00B175C6">
          <w:tab/>
        </w:r>
        <w:r>
          <w:fldChar w:fldCharType="begin"/>
        </w:r>
        <w:r w:rsidR="00B175C6">
          <w:instrText xml:space="preserve"> PAGEREF _Toc477755363 \h </w:instrText>
        </w:r>
        <w:r>
          <w:fldChar w:fldCharType="separate"/>
        </w:r>
        <w:r w:rsidR="00B175C6">
          <w:t>5</w:t>
        </w:r>
        <w:r>
          <w:fldChar w:fldCharType="end"/>
        </w:r>
      </w:hyperlink>
    </w:p>
    <w:p w:rsidR="00B175C6" w:rsidRDefault="007B442B">
      <w:pPr>
        <w:pStyle w:val="2b"/>
        <w:rPr>
          <w:rFonts w:ascii="Calibri" w:eastAsia="宋体" w:hAnsi="Calibri"/>
          <w:color w:val="auto"/>
          <w:sz w:val="21"/>
          <w:szCs w:val="22"/>
        </w:rPr>
      </w:pPr>
      <w:hyperlink w:anchor="_Toc477755364" w:history="1">
        <w:r w:rsidR="00B175C6">
          <w:rPr>
            <w:rStyle w:val="a9"/>
          </w:rPr>
          <w:t>2.1</w:t>
        </w:r>
        <w:r w:rsidR="00B175C6">
          <w:rPr>
            <w:rFonts w:ascii="Calibri" w:eastAsia="宋体" w:hAnsi="Calibri"/>
            <w:color w:val="auto"/>
            <w:sz w:val="21"/>
            <w:szCs w:val="22"/>
          </w:rPr>
          <w:tab/>
        </w:r>
        <w:r w:rsidR="00B175C6">
          <w:rPr>
            <w:rStyle w:val="a9"/>
            <w:rFonts w:hint="eastAsia"/>
          </w:rPr>
          <w:t>总体架构</w:t>
        </w:r>
        <w:r w:rsidR="00B175C6">
          <w:tab/>
        </w:r>
        <w:r>
          <w:fldChar w:fldCharType="begin"/>
        </w:r>
        <w:r w:rsidR="00B175C6">
          <w:instrText xml:space="preserve"> PAGEREF _Toc477755364 \h </w:instrText>
        </w:r>
        <w:r>
          <w:fldChar w:fldCharType="separate"/>
        </w:r>
        <w:r w:rsidR="00B175C6">
          <w:t>5</w:t>
        </w:r>
        <w:r>
          <w:fldChar w:fldCharType="end"/>
        </w:r>
      </w:hyperlink>
    </w:p>
    <w:p w:rsidR="00B175C6" w:rsidRDefault="007B442B">
      <w:pPr>
        <w:pStyle w:val="2b"/>
        <w:rPr>
          <w:rFonts w:ascii="Calibri" w:eastAsia="宋体" w:hAnsi="Calibri"/>
          <w:color w:val="auto"/>
          <w:sz w:val="21"/>
          <w:szCs w:val="22"/>
        </w:rPr>
      </w:pPr>
      <w:hyperlink w:anchor="_Toc477755365" w:history="1">
        <w:r w:rsidR="00B175C6">
          <w:rPr>
            <w:rStyle w:val="a9"/>
          </w:rPr>
          <w:t>2.2</w:t>
        </w:r>
        <w:r w:rsidR="00B175C6">
          <w:rPr>
            <w:rFonts w:ascii="Calibri" w:eastAsia="宋体" w:hAnsi="Calibri"/>
            <w:color w:val="auto"/>
            <w:sz w:val="21"/>
            <w:szCs w:val="22"/>
          </w:rPr>
          <w:tab/>
        </w:r>
        <w:r w:rsidR="00E22223">
          <w:rPr>
            <w:rStyle w:val="a9"/>
            <w:rFonts w:hint="eastAsia"/>
          </w:rPr>
          <w:t>功能分类</w:t>
        </w:r>
        <w:r w:rsidR="00B175C6">
          <w:tab/>
        </w:r>
        <w:r>
          <w:fldChar w:fldCharType="begin"/>
        </w:r>
        <w:r w:rsidR="00B175C6">
          <w:instrText xml:space="preserve"> PAGEREF _Toc477755365 \h </w:instrText>
        </w:r>
        <w:r>
          <w:fldChar w:fldCharType="separate"/>
        </w:r>
        <w:r w:rsidR="00B175C6">
          <w:t>5</w:t>
        </w:r>
        <w:r>
          <w:fldChar w:fldCharType="end"/>
        </w:r>
      </w:hyperlink>
    </w:p>
    <w:p w:rsidR="00B175C6" w:rsidRDefault="007B442B">
      <w:pPr>
        <w:pStyle w:val="2b"/>
        <w:rPr>
          <w:rFonts w:ascii="Calibri" w:eastAsia="宋体" w:hAnsi="Calibri"/>
          <w:color w:val="auto"/>
          <w:sz w:val="21"/>
          <w:szCs w:val="22"/>
        </w:rPr>
      </w:pPr>
      <w:hyperlink w:anchor="_Toc477755366" w:history="1">
        <w:r w:rsidR="00B175C6">
          <w:rPr>
            <w:rStyle w:val="a9"/>
          </w:rPr>
          <w:t>2.3</w:t>
        </w:r>
        <w:r w:rsidR="00B175C6">
          <w:rPr>
            <w:rFonts w:ascii="Calibri" w:eastAsia="宋体" w:hAnsi="Calibri"/>
            <w:color w:val="auto"/>
            <w:sz w:val="21"/>
            <w:szCs w:val="22"/>
          </w:rPr>
          <w:tab/>
        </w:r>
        <w:r w:rsidR="00B175C6">
          <w:rPr>
            <w:rStyle w:val="a9"/>
            <w:rFonts w:hint="eastAsia"/>
          </w:rPr>
          <w:t>总体性能要求</w:t>
        </w:r>
        <w:r w:rsidR="00B175C6">
          <w:tab/>
        </w:r>
        <w:r>
          <w:fldChar w:fldCharType="begin"/>
        </w:r>
        <w:r w:rsidR="00B175C6">
          <w:instrText xml:space="preserve"> PAGEREF _Toc477755366 \h </w:instrText>
        </w:r>
        <w:r>
          <w:fldChar w:fldCharType="separate"/>
        </w:r>
        <w:r w:rsidR="00B175C6">
          <w:t>7</w:t>
        </w:r>
        <w:r>
          <w:fldChar w:fldCharType="end"/>
        </w:r>
      </w:hyperlink>
    </w:p>
    <w:p w:rsidR="00B175C6" w:rsidRDefault="007B442B">
      <w:pPr>
        <w:pStyle w:val="2b"/>
        <w:rPr>
          <w:rFonts w:ascii="Calibri" w:eastAsia="宋体" w:hAnsi="Calibri"/>
          <w:color w:val="auto"/>
          <w:sz w:val="21"/>
          <w:szCs w:val="22"/>
        </w:rPr>
      </w:pPr>
      <w:hyperlink w:anchor="_Toc477755367" w:history="1">
        <w:r w:rsidR="00B175C6">
          <w:rPr>
            <w:rStyle w:val="a9"/>
          </w:rPr>
          <w:t>2.4</w:t>
        </w:r>
        <w:r w:rsidR="00B175C6">
          <w:rPr>
            <w:rFonts w:ascii="Calibri" w:eastAsia="宋体" w:hAnsi="Calibri"/>
            <w:color w:val="auto"/>
            <w:sz w:val="21"/>
            <w:szCs w:val="22"/>
          </w:rPr>
          <w:tab/>
        </w:r>
        <w:r w:rsidR="00B175C6">
          <w:rPr>
            <w:rStyle w:val="a9"/>
            <w:rFonts w:hint="eastAsia"/>
          </w:rPr>
          <w:t>安全性设计</w:t>
        </w:r>
        <w:r w:rsidR="00B175C6">
          <w:tab/>
        </w:r>
        <w:r>
          <w:fldChar w:fldCharType="begin"/>
        </w:r>
        <w:r w:rsidR="00B175C6">
          <w:instrText xml:space="preserve"> PAGEREF _Toc477755367 \h </w:instrText>
        </w:r>
        <w:r>
          <w:fldChar w:fldCharType="separate"/>
        </w:r>
        <w:r w:rsidR="00B175C6">
          <w:t>7</w:t>
        </w:r>
        <w:r>
          <w:fldChar w:fldCharType="end"/>
        </w:r>
      </w:hyperlink>
    </w:p>
    <w:p w:rsidR="00B175C6" w:rsidRDefault="007B442B">
      <w:pPr>
        <w:pStyle w:val="35"/>
        <w:rPr>
          <w:rFonts w:ascii="Calibri" w:eastAsia="宋体" w:hAnsi="Calibri"/>
          <w:color w:val="auto"/>
          <w:sz w:val="21"/>
          <w:szCs w:val="22"/>
        </w:rPr>
      </w:pPr>
      <w:hyperlink w:anchor="_Toc477755368" w:history="1">
        <w:r w:rsidR="00B175C6">
          <w:rPr>
            <w:rStyle w:val="a9"/>
          </w:rPr>
          <w:t>2.4.1</w:t>
        </w:r>
        <w:r w:rsidR="00B175C6">
          <w:rPr>
            <w:rFonts w:ascii="Calibri" w:eastAsia="宋体" w:hAnsi="Calibri"/>
            <w:color w:val="auto"/>
            <w:sz w:val="21"/>
            <w:szCs w:val="22"/>
          </w:rPr>
          <w:tab/>
        </w:r>
        <w:r w:rsidR="00B175C6">
          <w:rPr>
            <w:rStyle w:val="a9"/>
            <w:rFonts w:hint="eastAsia"/>
          </w:rPr>
          <w:t>权限控制</w:t>
        </w:r>
        <w:r w:rsidR="00B175C6">
          <w:tab/>
        </w:r>
        <w:r>
          <w:fldChar w:fldCharType="begin"/>
        </w:r>
        <w:r w:rsidR="00B175C6">
          <w:instrText xml:space="preserve"> PAGEREF _Toc477755368 \h </w:instrText>
        </w:r>
        <w:r>
          <w:fldChar w:fldCharType="separate"/>
        </w:r>
        <w:r w:rsidR="00B175C6">
          <w:t>7</w:t>
        </w:r>
        <w:r>
          <w:fldChar w:fldCharType="end"/>
        </w:r>
      </w:hyperlink>
    </w:p>
    <w:p w:rsidR="00B175C6" w:rsidRDefault="007B442B">
      <w:pPr>
        <w:pStyle w:val="35"/>
        <w:rPr>
          <w:rFonts w:ascii="Calibri" w:eastAsia="宋体" w:hAnsi="Calibri"/>
          <w:color w:val="auto"/>
          <w:sz w:val="21"/>
          <w:szCs w:val="22"/>
        </w:rPr>
      </w:pPr>
      <w:hyperlink w:anchor="_Toc477755369" w:history="1">
        <w:r w:rsidR="00B175C6">
          <w:rPr>
            <w:rStyle w:val="a9"/>
          </w:rPr>
          <w:t>2.4.2</w:t>
        </w:r>
        <w:r w:rsidR="00B175C6">
          <w:rPr>
            <w:rFonts w:ascii="Calibri" w:eastAsia="宋体" w:hAnsi="Calibri"/>
            <w:color w:val="auto"/>
            <w:sz w:val="21"/>
            <w:szCs w:val="22"/>
          </w:rPr>
          <w:tab/>
        </w:r>
        <w:r w:rsidR="00B175C6">
          <w:rPr>
            <w:rStyle w:val="a9"/>
            <w:rFonts w:hint="eastAsia"/>
          </w:rPr>
          <w:t>操作日志审计</w:t>
        </w:r>
        <w:r w:rsidR="00B175C6">
          <w:tab/>
        </w:r>
        <w:r>
          <w:fldChar w:fldCharType="begin"/>
        </w:r>
        <w:r w:rsidR="00B175C6">
          <w:instrText xml:space="preserve"> PAGEREF _Toc477755369 \h </w:instrText>
        </w:r>
        <w:r>
          <w:fldChar w:fldCharType="separate"/>
        </w:r>
        <w:r w:rsidR="00B175C6">
          <w:t>8</w:t>
        </w:r>
        <w:r>
          <w:fldChar w:fldCharType="end"/>
        </w:r>
      </w:hyperlink>
    </w:p>
    <w:p w:rsidR="00B175C6" w:rsidRDefault="007B442B">
      <w:pPr>
        <w:pStyle w:val="1a"/>
        <w:tabs>
          <w:tab w:val="left" w:pos="1260"/>
        </w:tabs>
        <w:rPr>
          <w:rFonts w:ascii="Calibri" w:eastAsia="宋体" w:hAnsi="Calibri"/>
          <w:color w:val="auto"/>
          <w:sz w:val="21"/>
          <w:szCs w:val="22"/>
        </w:rPr>
      </w:pPr>
      <w:hyperlink w:anchor="_Toc477755372" w:history="1">
        <w:r w:rsidR="00B175C6">
          <w:rPr>
            <w:rStyle w:val="a9"/>
            <w:rFonts w:hint="eastAsia"/>
          </w:rPr>
          <w:t>第</w:t>
        </w:r>
        <w:r w:rsidR="00B175C6">
          <w:rPr>
            <w:rStyle w:val="a9"/>
            <w:rFonts w:hint="eastAsia"/>
          </w:rPr>
          <w:t>3</w:t>
        </w:r>
        <w:r w:rsidR="00B175C6">
          <w:rPr>
            <w:rStyle w:val="a9"/>
            <w:rFonts w:hint="eastAsia"/>
          </w:rPr>
          <w:t>章</w:t>
        </w:r>
        <w:r w:rsidR="00B175C6">
          <w:rPr>
            <w:rFonts w:ascii="Calibri" w:eastAsia="宋体" w:hAnsi="Calibri"/>
            <w:color w:val="auto"/>
            <w:sz w:val="21"/>
            <w:szCs w:val="22"/>
          </w:rPr>
          <w:tab/>
        </w:r>
        <w:r w:rsidR="00BC5370">
          <w:rPr>
            <w:rStyle w:val="a9"/>
            <w:rFonts w:hint="eastAsia"/>
          </w:rPr>
          <w:t>多媒体党建成果信息系统</w:t>
        </w:r>
        <w:r w:rsidR="00B175C6">
          <w:tab/>
        </w:r>
        <w:r>
          <w:fldChar w:fldCharType="begin"/>
        </w:r>
        <w:r w:rsidR="00B175C6">
          <w:instrText xml:space="preserve"> PAGEREF _Toc477755372 \h </w:instrText>
        </w:r>
        <w:r>
          <w:fldChar w:fldCharType="separate"/>
        </w:r>
        <w:r w:rsidR="00B175C6">
          <w:t>9</w:t>
        </w:r>
        <w:r>
          <w:fldChar w:fldCharType="end"/>
        </w:r>
      </w:hyperlink>
    </w:p>
    <w:p w:rsidR="00B175C6" w:rsidRDefault="007B442B">
      <w:pPr>
        <w:pStyle w:val="2b"/>
        <w:rPr>
          <w:rFonts w:ascii="Calibri" w:eastAsia="宋体" w:hAnsi="Calibri"/>
          <w:color w:val="auto"/>
          <w:sz w:val="21"/>
          <w:szCs w:val="22"/>
        </w:rPr>
      </w:pPr>
      <w:hyperlink w:anchor="_Toc477755373" w:history="1">
        <w:r w:rsidR="00B175C6">
          <w:rPr>
            <w:rStyle w:val="a9"/>
          </w:rPr>
          <w:t>3.1</w:t>
        </w:r>
        <w:r w:rsidR="00B175C6">
          <w:rPr>
            <w:rFonts w:ascii="Calibri" w:eastAsia="宋体" w:hAnsi="Calibri"/>
            <w:color w:val="auto"/>
            <w:sz w:val="21"/>
            <w:szCs w:val="22"/>
          </w:rPr>
          <w:tab/>
        </w:r>
        <w:r w:rsidR="00AD1F25">
          <w:rPr>
            <w:rStyle w:val="a9"/>
            <w:rFonts w:hint="eastAsia"/>
          </w:rPr>
          <w:t>多媒体触摸屏</w:t>
        </w:r>
        <w:r w:rsidR="00B175C6">
          <w:tab/>
        </w:r>
        <w:r>
          <w:fldChar w:fldCharType="begin"/>
        </w:r>
        <w:r w:rsidR="00B175C6">
          <w:instrText xml:space="preserve"> PAGEREF _Toc477755373 \h </w:instrText>
        </w:r>
        <w:r>
          <w:fldChar w:fldCharType="separate"/>
        </w:r>
        <w:r w:rsidR="00B175C6">
          <w:t>9</w:t>
        </w:r>
        <w:r>
          <w:fldChar w:fldCharType="end"/>
        </w:r>
      </w:hyperlink>
    </w:p>
    <w:p w:rsidR="00B175C6" w:rsidRDefault="007B442B">
      <w:pPr>
        <w:pStyle w:val="2b"/>
        <w:rPr>
          <w:rFonts w:ascii="Calibri" w:eastAsia="宋体" w:hAnsi="Calibri"/>
          <w:color w:val="auto"/>
          <w:sz w:val="21"/>
          <w:szCs w:val="22"/>
        </w:rPr>
      </w:pPr>
      <w:hyperlink w:anchor="_Toc477755374" w:history="1">
        <w:r w:rsidR="00B175C6">
          <w:rPr>
            <w:rStyle w:val="a9"/>
          </w:rPr>
          <w:t>3.2</w:t>
        </w:r>
        <w:r w:rsidR="00B175C6">
          <w:rPr>
            <w:rFonts w:ascii="Calibri" w:eastAsia="宋体" w:hAnsi="Calibri"/>
            <w:color w:val="auto"/>
            <w:sz w:val="21"/>
            <w:szCs w:val="22"/>
          </w:rPr>
          <w:tab/>
        </w:r>
        <w:r w:rsidR="00AD1F25">
          <w:rPr>
            <w:rStyle w:val="a9"/>
            <w:rFonts w:hint="eastAsia"/>
          </w:rPr>
          <w:t>多媒体</w:t>
        </w:r>
        <w:r w:rsidR="00EC1EB9">
          <w:rPr>
            <w:rStyle w:val="a9"/>
            <w:rFonts w:hint="eastAsia"/>
          </w:rPr>
          <w:t>展示</w:t>
        </w:r>
        <w:r w:rsidR="00AD1F25">
          <w:rPr>
            <w:rStyle w:val="a9"/>
            <w:rFonts w:hint="eastAsia"/>
          </w:rPr>
          <w:t>系统简介</w:t>
        </w:r>
        <w:r w:rsidR="00B175C6">
          <w:tab/>
        </w:r>
        <w:r>
          <w:fldChar w:fldCharType="begin"/>
        </w:r>
        <w:r w:rsidR="00B175C6">
          <w:instrText xml:space="preserve"> PAGEREF _Toc477755374 \h </w:instrText>
        </w:r>
        <w:r>
          <w:fldChar w:fldCharType="separate"/>
        </w:r>
        <w:r w:rsidR="00B175C6">
          <w:t>10</w:t>
        </w:r>
        <w:r>
          <w:fldChar w:fldCharType="end"/>
        </w:r>
      </w:hyperlink>
    </w:p>
    <w:p w:rsidR="00B175C6" w:rsidRDefault="007B442B">
      <w:pPr>
        <w:pStyle w:val="2b"/>
        <w:rPr>
          <w:rFonts w:ascii="Calibri" w:eastAsia="宋体" w:hAnsi="Calibri"/>
          <w:color w:val="auto"/>
          <w:sz w:val="21"/>
          <w:szCs w:val="22"/>
        </w:rPr>
      </w:pPr>
      <w:hyperlink w:anchor="_Toc477755375" w:history="1">
        <w:r w:rsidR="00B175C6">
          <w:rPr>
            <w:rStyle w:val="a9"/>
          </w:rPr>
          <w:t>3.3</w:t>
        </w:r>
        <w:r w:rsidR="00B175C6">
          <w:rPr>
            <w:rFonts w:ascii="Calibri" w:eastAsia="宋体" w:hAnsi="Calibri"/>
            <w:color w:val="auto"/>
            <w:sz w:val="21"/>
            <w:szCs w:val="22"/>
          </w:rPr>
          <w:tab/>
        </w:r>
        <w:r w:rsidR="00AD1F25">
          <w:rPr>
            <w:rStyle w:val="a9"/>
            <w:rFonts w:hint="eastAsia"/>
          </w:rPr>
          <w:t>效果预览</w:t>
        </w:r>
        <w:r w:rsidR="00B175C6">
          <w:tab/>
        </w:r>
        <w:r>
          <w:fldChar w:fldCharType="begin"/>
        </w:r>
        <w:r w:rsidR="00B175C6">
          <w:instrText xml:space="preserve"> PAGEREF _Toc477755375 \h </w:instrText>
        </w:r>
        <w:r>
          <w:fldChar w:fldCharType="separate"/>
        </w:r>
        <w:r w:rsidR="00B175C6">
          <w:t>10</w:t>
        </w:r>
        <w:r>
          <w:fldChar w:fldCharType="end"/>
        </w:r>
      </w:hyperlink>
    </w:p>
    <w:p w:rsidR="00B175C6" w:rsidRDefault="007B442B">
      <w:pPr>
        <w:rPr>
          <w:rFonts w:ascii="仿宋" w:hAnsi="仿宋"/>
          <w:color w:val="auto"/>
        </w:rPr>
      </w:pPr>
      <w:r>
        <w:rPr>
          <w:rFonts w:ascii="仿宋" w:hAnsi="仿宋"/>
          <w:color w:val="auto"/>
        </w:rPr>
        <w:fldChar w:fldCharType="end"/>
      </w:r>
    </w:p>
    <w:p w:rsidR="00B175C6" w:rsidRDefault="00B175C6">
      <w:pPr>
        <w:rPr>
          <w:rFonts w:ascii="仿宋" w:hAnsi="仿宋"/>
          <w:color w:val="auto"/>
        </w:rPr>
      </w:pPr>
    </w:p>
    <w:p w:rsidR="00B175C6" w:rsidRDefault="00B175C6">
      <w:pPr>
        <w:rPr>
          <w:color w:val="auto"/>
        </w:rPr>
      </w:pPr>
    </w:p>
    <w:p w:rsidR="00B175C6" w:rsidRDefault="00B175C6">
      <w:pPr>
        <w:rPr>
          <w:color w:val="auto"/>
        </w:rPr>
      </w:pPr>
      <w:r>
        <w:rPr>
          <w:color w:val="auto"/>
        </w:rPr>
        <w:br w:type="page"/>
      </w:r>
    </w:p>
    <w:p w:rsidR="00B175C6" w:rsidRDefault="00D73700" w:rsidP="00EC1EB9">
      <w:pPr>
        <w:pStyle w:val="1"/>
        <w:spacing w:before="156" w:after="156"/>
      </w:pPr>
      <w:bookmarkStart w:id="10" w:name="_Toc477755358"/>
      <w:r>
        <w:rPr>
          <w:rFonts w:hint="eastAsia"/>
        </w:rPr>
        <w:lastRenderedPageBreak/>
        <w:t>系统</w:t>
      </w:r>
      <w:r w:rsidR="00B175C6">
        <w:t>概况</w:t>
      </w:r>
      <w:bookmarkEnd w:id="9"/>
      <w:bookmarkEnd w:id="10"/>
    </w:p>
    <w:p w:rsidR="00B175C6" w:rsidRDefault="00D73700">
      <w:pPr>
        <w:pStyle w:val="2"/>
      </w:pPr>
      <w:bookmarkStart w:id="11" w:name="_Toc477755359"/>
      <w:bookmarkStart w:id="12" w:name="_Toc441997320"/>
      <w:r>
        <w:rPr>
          <w:rFonts w:hint="eastAsia"/>
        </w:rPr>
        <w:t>系统</w:t>
      </w:r>
      <w:r w:rsidR="00B175C6">
        <w:rPr>
          <w:rFonts w:hint="eastAsia"/>
        </w:rPr>
        <w:t>名称</w:t>
      </w:r>
      <w:bookmarkEnd w:id="11"/>
    </w:p>
    <w:p w:rsidR="00B175C6" w:rsidRDefault="00B175C6">
      <w:pPr>
        <w:jc w:val="left"/>
        <w:rPr>
          <w:rFonts w:eastAsia="宋体"/>
        </w:rPr>
      </w:pPr>
      <w:r w:rsidRPr="002208BA">
        <w:rPr>
          <w:rFonts w:eastAsia="宋体" w:hint="eastAsia"/>
          <w:color w:val="auto"/>
          <w:szCs w:val="24"/>
        </w:rPr>
        <w:t>本</w:t>
      </w:r>
      <w:r w:rsidR="00D73700">
        <w:rPr>
          <w:rFonts w:eastAsia="宋体" w:hint="eastAsia"/>
          <w:color w:val="auto"/>
          <w:szCs w:val="24"/>
        </w:rPr>
        <w:t>系统</w:t>
      </w:r>
      <w:r w:rsidRPr="002208BA">
        <w:rPr>
          <w:rFonts w:eastAsia="宋体" w:hint="eastAsia"/>
          <w:color w:val="auto"/>
          <w:szCs w:val="24"/>
        </w:rPr>
        <w:t>名称为：</w:t>
      </w:r>
      <w:r w:rsidR="00D73700">
        <w:rPr>
          <w:rFonts w:eastAsia="宋体" w:hint="eastAsia"/>
        </w:rPr>
        <w:t>基层党组织电子台账及前端多媒体党建成果展示</w:t>
      </w:r>
      <w:r w:rsidR="002208BA" w:rsidRPr="002208BA">
        <w:rPr>
          <w:rFonts w:eastAsia="宋体" w:hint="eastAsia"/>
        </w:rPr>
        <w:t>系统</w:t>
      </w:r>
    </w:p>
    <w:p w:rsidR="00B433EA" w:rsidRDefault="00B433EA">
      <w:pPr>
        <w:jc w:val="left"/>
        <w:rPr>
          <w:rFonts w:eastAsia="宋体"/>
          <w:color w:val="auto"/>
          <w:szCs w:val="24"/>
        </w:rPr>
      </w:pPr>
      <w:r w:rsidRPr="00B433EA">
        <w:rPr>
          <w:rFonts w:eastAsia="宋体"/>
          <w:noProof/>
          <w:color w:val="auto"/>
          <w:szCs w:val="24"/>
        </w:rPr>
        <w:drawing>
          <wp:inline distT="0" distB="0" distL="0" distR="0">
            <wp:extent cx="4104377" cy="2159616"/>
            <wp:effectExtent l="19050" t="0" r="0" b="0"/>
            <wp:docPr id="5" name="图片 10" descr="C:\Users\Administrator\AppData\Roaming\Tencent\Users\425108700\QQ\WinTemp\RichOle\G74VZ@PZ41@[_XY3VKJXU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425108700\QQ\WinTemp\RichOle\G74VZ@PZ41@[_XY3VKJXU2Q.png"/>
                    <pic:cNvPicPr>
                      <a:picLocks noChangeAspect="1" noChangeArrowheads="1"/>
                    </pic:cNvPicPr>
                  </pic:nvPicPr>
                  <pic:blipFill>
                    <a:blip r:embed="rId13"/>
                    <a:srcRect/>
                    <a:stretch>
                      <a:fillRect/>
                    </a:stretch>
                  </pic:blipFill>
                  <pic:spPr bwMode="auto">
                    <a:xfrm>
                      <a:off x="0" y="0"/>
                      <a:ext cx="4103778" cy="2159301"/>
                    </a:xfrm>
                    <a:prstGeom prst="rect">
                      <a:avLst/>
                    </a:prstGeom>
                    <a:noFill/>
                    <a:ln w="9525">
                      <a:noFill/>
                      <a:miter lim="800000"/>
                      <a:headEnd/>
                      <a:tailEnd/>
                    </a:ln>
                  </pic:spPr>
                </pic:pic>
              </a:graphicData>
            </a:graphic>
          </wp:inline>
        </w:drawing>
      </w:r>
    </w:p>
    <w:p w:rsidR="00B433EA" w:rsidRDefault="00B433EA">
      <w:pPr>
        <w:jc w:val="left"/>
        <w:rPr>
          <w:rFonts w:eastAsia="宋体"/>
        </w:rPr>
      </w:pPr>
      <w:r>
        <w:rPr>
          <w:rFonts w:eastAsia="宋体" w:hint="eastAsia"/>
        </w:rPr>
        <w:t xml:space="preserve">              党组织电子台账系统</w:t>
      </w:r>
    </w:p>
    <w:p w:rsidR="00B433EA" w:rsidRDefault="00B433EA">
      <w:pPr>
        <w:jc w:val="left"/>
        <w:rPr>
          <w:rFonts w:eastAsia="宋体"/>
          <w:color w:val="auto"/>
          <w:szCs w:val="24"/>
        </w:rPr>
      </w:pPr>
      <w:r w:rsidRPr="00B433EA">
        <w:rPr>
          <w:rFonts w:eastAsia="宋体"/>
          <w:noProof/>
          <w:color w:val="auto"/>
          <w:szCs w:val="24"/>
        </w:rPr>
        <w:drawing>
          <wp:inline distT="0" distB="0" distL="0" distR="0">
            <wp:extent cx="4104377" cy="2740733"/>
            <wp:effectExtent l="19050" t="0" r="0" b="0"/>
            <wp:docPr id="6" name="图片 52" descr="160342031190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03420311904144.png"/>
                    <pic:cNvPicPr>
                      <a:picLocks noChangeAspect="1" noChangeArrowheads="1"/>
                    </pic:cNvPicPr>
                  </pic:nvPicPr>
                  <pic:blipFill>
                    <a:blip r:embed="rId14"/>
                    <a:srcRect/>
                    <a:stretch>
                      <a:fillRect/>
                    </a:stretch>
                  </pic:blipFill>
                  <pic:spPr bwMode="auto">
                    <a:xfrm>
                      <a:off x="0" y="0"/>
                      <a:ext cx="4105883" cy="2741738"/>
                    </a:xfrm>
                    <a:prstGeom prst="rect">
                      <a:avLst/>
                    </a:prstGeom>
                    <a:noFill/>
                    <a:ln w="9525">
                      <a:noFill/>
                      <a:miter lim="800000"/>
                      <a:headEnd/>
                      <a:tailEnd/>
                    </a:ln>
                  </pic:spPr>
                </pic:pic>
              </a:graphicData>
            </a:graphic>
          </wp:inline>
        </w:drawing>
      </w:r>
    </w:p>
    <w:p w:rsidR="00B433EA" w:rsidRPr="002208BA" w:rsidRDefault="00B433EA">
      <w:pPr>
        <w:jc w:val="left"/>
        <w:rPr>
          <w:rFonts w:eastAsia="宋体"/>
          <w:color w:val="auto"/>
          <w:szCs w:val="24"/>
        </w:rPr>
      </w:pPr>
      <w:r>
        <w:rPr>
          <w:rFonts w:eastAsia="宋体" w:hint="eastAsia"/>
        </w:rPr>
        <w:t xml:space="preserve">            前端多媒体党建成果展示</w:t>
      </w:r>
      <w:r w:rsidRPr="002208BA">
        <w:rPr>
          <w:rFonts w:eastAsia="宋体" w:hint="eastAsia"/>
        </w:rPr>
        <w:t>系统</w:t>
      </w:r>
    </w:p>
    <w:bookmarkEnd w:id="12"/>
    <w:p w:rsidR="00B175C6" w:rsidRDefault="00BA2245">
      <w:pPr>
        <w:pStyle w:val="2"/>
      </w:pPr>
      <w:r>
        <w:rPr>
          <w:rFonts w:hint="eastAsia"/>
        </w:rPr>
        <w:t>系统</w:t>
      </w:r>
      <w:r w:rsidR="002208BA">
        <w:rPr>
          <w:rFonts w:hint="eastAsia"/>
        </w:rPr>
        <w:t>内容</w:t>
      </w:r>
    </w:p>
    <w:p w:rsidR="00B175C6" w:rsidRDefault="00BA2245">
      <w:pPr>
        <w:rPr>
          <w:rFonts w:eastAsia="宋体"/>
        </w:rPr>
      </w:pPr>
      <w:r w:rsidRPr="00BA2245">
        <w:rPr>
          <w:rFonts w:eastAsia="宋体" w:hint="eastAsia"/>
        </w:rPr>
        <w:t>党章规定，企业、农村、机关、学校、科研院所、街道社区、社</w:t>
      </w:r>
      <w:r w:rsidRPr="00BA2245">
        <w:rPr>
          <w:rFonts w:eastAsia="宋体" w:hint="eastAsia"/>
        </w:rPr>
        <w:lastRenderedPageBreak/>
        <w:t>会组织、人民解放军连队和其他基层单位，凡是有正式党员三人以上的，都应当成立党的基层组织。党的基层组织是党在社会基层组织中的战斗堡垒，是党的全部工作和战斗力的基础。目前，我们党共有</w:t>
      </w:r>
      <w:r w:rsidRPr="00BA2245">
        <w:rPr>
          <w:rFonts w:eastAsia="宋体"/>
        </w:rPr>
        <w:t>468.1万个基层党组织，广泛分布在各地区各领域，量大面广、层级不同、类型多样，构成了党执政大厦的稳固地基。</w:t>
      </w:r>
      <w:r>
        <w:rPr>
          <w:rFonts w:eastAsia="宋体" w:hint="eastAsia"/>
        </w:rPr>
        <w:t>本系统</w:t>
      </w:r>
      <w:r w:rsidRPr="00BA2245">
        <w:rPr>
          <w:rFonts w:eastAsia="宋体" w:hint="eastAsia"/>
        </w:rPr>
        <w:t>通过把信息时代网络技术与基层党组织建设有效结合</w:t>
      </w:r>
      <w:r w:rsidRPr="00BA2245">
        <w:rPr>
          <w:rFonts w:eastAsia="宋体"/>
        </w:rPr>
        <w:t>,开发合理的基层党组织建设信息平台,实现基层党组织建设与网络技术的完美结合,进一步提高党组织管理水平,减少管理成本,推动基层党组织建设的发展</w:t>
      </w:r>
      <w:r w:rsidR="00AD664E">
        <w:rPr>
          <w:rFonts w:eastAsia="宋体" w:hint="eastAsia"/>
        </w:rPr>
        <w:t>。</w:t>
      </w:r>
    </w:p>
    <w:p w:rsidR="00AD664E" w:rsidRPr="00AD664E" w:rsidRDefault="00AD664E">
      <w:pPr>
        <w:rPr>
          <w:rFonts w:asciiTheme="minorEastAsia" w:eastAsiaTheme="minorEastAsia" w:hAnsiTheme="minorEastAsia"/>
          <w:color w:val="auto"/>
        </w:rPr>
      </w:pPr>
      <w:r w:rsidRPr="00AD664E">
        <w:rPr>
          <w:rFonts w:asciiTheme="minorEastAsia" w:eastAsiaTheme="minorEastAsia" w:hAnsiTheme="minorEastAsia" w:hint="eastAsia"/>
          <w:color w:val="auto"/>
        </w:rPr>
        <w:t>党支部是党的最基本的组织，是党全部工作和战斗力的基础。党支部和党员队伍的建设状况如何，直接关系到党和国家事业的发展。</w:t>
      </w:r>
      <w:r>
        <w:rPr>
          <w:rFonts w:asciiTheme="minorEastAsia" w:eastAsiaTheme="minorEastAsia" w:hAnsiTheme="minorEastAsia" w:hint="eastAsia"/>
          <w:color w:val="auto"/>
        </w:rPr>
        <w:t>本系统</w:t>
      </w:r>
      <w:r w:rsidRPr="00AD664E">
        <w:rPr>
          <w:rFonts w:asciiTheme="minorEastAsia" w:eastAsiaTheme="minorEastAsia" w:hAnsiTheme="minorEastAsia" w:hint="eastAsia"/>
          <w:color w:val="auto"/>
        </w:rPr>
        <w:t>严格按照《中国共产党支部工作条例》要求，把日常各项工作科学分类，工作成果以视频、图片和文章的多媒体形式展示出来</w:t>
      </w:r>
      <w:r w:rsidRPr="00AD664E">
        <w:rPr>
          <w:rFonts w:asciiTheme="minorEastAsia" w:eastAsiaTheme="minorEastAsia" w:hAnsiTheme="minorEastAsia"/>
          <w:color w:val="auto"/>
        </w:rPr>
        <w:t>,是基层党务工作者的好助手。</w:t>
      </w:r>
    </w:p>
    <w:p w:rsidR="00B175C6" w:rsidRDefault="00BA2245">
      <w:pPr>
        <w:pStyle w:val="2"/>
      </w:pPr>
      <w:r>
        <w:rPr>
          <w:rFonts w:hint="eastAsia"/>
        </w:rPr>
        <w:t>系统</w:t>
      </w:r>
      <w:r w:rsidR="002208BA">
        <w:rPr>
          <w:rFonts w:hint="eastAsia"/>
        </w:rPr>
        <w:t>特点</w:t>
      </w:r>
    </w:p>
    <w:p w:rsidR="002D62CB" w:rsidRPr="002D62CB" w:rsidRDefault="002D62CB" w:rsidP="002D62CB">
      <w:pPr>
        <w:ind w:firstLine="480"/>
        <w:rPr>
          <w:rFonts w:eastAsia="宋体"/>
        </w:rPr>
      </w:pPr>
      <w:r w:rsidRPr="002D62CB">
        <w:rPr>
          <w:rFonts w:eastAsia="宋体" w:hint="eastAsia"/>
        </w:rPr>
        <w:t>党支部工作琐碎又注重细节，怎么做才能把工作做扎实，保持先进呢？按照下面这</w:t>
      </w:r>
      <w:r>
        <w:rPr>
          <w:rFonts w:eastAsia="宋体" w:hint="eastAsia"/>
        </w:rPr>
        <w:t>6</w:t>
      </w:r>
      <w:r w:rsidRPr="002D62CB">
        <w:rPr>
          <w:rFonts w:eastAsia="宋体"/>
        </w:rPr>
        <w:t>项制度台账标准，想不先进都难！</w:t>
      </w:r>
    </w:p>
    <w:p w:rsidR="00B175C6" w:rsidRDefault="002D62CB" w:rsidP="002D62CB">
      <w:pPr>
        <w:ind w:firstLine="480"/>
        <w:rPr>
          <w:rFonts w:eastAsia="宋体"/>
          <w:color w:val="auto"/>
        </w:rPr>
      </w:pPr>
      <w:r w:rsidRPr="002D62CB">
        <w:rPr>
          <w:rFonts w:eastAsia="宋体" w:hint="eastAsia"/>
        </w:rPr>
        <w:t>根据《中国共产党章程》和上级党组织有关规定，结合单位（部门）实际情况建立健全与党支部工作有关的各项管理制度、工作制度和相关档案资料。</w:t>
      </w:r>
    </w:p>
    <w:p w:rsidR="008678F0" w:rsidRPr="001B2B4C" w:rsidRDefault="008678F0" w:rsidP="008678F0">
      <w:pPr>
        <w:pStyle w:val="2"/>
      </w:pPr>
      <w:r>
        <w:rPr>
          <w:rFonts w:hint="eastAsia"/>
        </w:rPr>
        <w:lastRenderedPageBreak/>
        <w:t>主要功能</w:t>
      </w:r>
    </w:p>
    <w:p w:rsidR="008678F0" w:rsidRPr="008678F0" w:rsidRDefault="006E412E" w:rsidP="008678F0">
      <w:pPr>
        <w:numPr>
          <w:ilvl w:val="0"/>
          <w:numId w:val="54"/>
        </w:numPr>
        <w:rPr>
          <w:rFonts w:eastAsia="宋体"/>
        </w:rPr>
      </w:pPr>
      <w:r>
        <w:rPr>
          <w:rFonts w:eastAsia="宋体" w:hint="eastAsia"/>
        </w:rPr>
        <w:t>党员管理</w:t>
      </w:r>
      <w:r w:rsidR="008678F0" w:rsidRPr="008678F0">
        <w:rPr>
          <w:rFonts w:eastAsia="宋体" w:hint="eastAsia"/>
        </w:rPr>
        <w:t>：</w:t>
      </w:r>
    </w:p>
    <w:p w:rsidR="008678F0" w:rsidRPr="008678F0" w:rsidRDefault="006E412E" w:rsidP="008678F0">
      <w:pPr>
        <w:numPr>
          <w:ilvl w:val="1"/>
          <w:numId w:val="55"/>
        </w:numPr>
        <w:ind w:firstLine="0"/>
        <w:rPr>
          <w:rFonts w:eastAsia="宋体"/>
        </w:rPr>
      </w:pPr>
      <w:r>
        <w:rPr>
          <w:rFonts w:eastAsia="宋体" w:hint="eastAsia"/>
        </w:rPr>
        <w:t>党员花名册</w:t>
      </w:r>
      <w:r w:rsidR="008678F0" w:rsidRPr="008678F0">
        <w:rPr>
          <w:rFonts w:eastAsia="宋体" w:hint="eastAsia"/>
        </w:rPr>
        <w:t>台账</w:t>
      </w:r>
    </w:p>
    <w:p w:rsidR="008678F0" w:rsidRPr="008678F0" w:rsidRDefault="006E412E" w:rsidP="008678F0">
      <w:pPr>
        <w:numPr>
          <w:ilvl w:val="1"/>
          <w:numId w:val="55"/>
        </w:numPr>
        <w:ind w:firstLine="0"/>
        <w:rPr>
          <w:rFonts w:eastAsia="宋体"/>
        </w:rPr>
      </w:pPr>
      <w:r>
        <w:rPr>
          <w:rFonts w:eastAsia="宋体" w:hint="eastAsia"/>
        </w:rPr>
        <w:t>党费缴纳</w:t>
      </w:r>
      <w:r w:rsidR="008678F0" w:rsidRPr="008678F0">
        <w:rPr>
          <w:rFonts w:eastAsia="宋体" w:hint="eastAsia"/>
        </w:rPr>
        <w:t>台账</w:t>
      </w:r>
    </w:p>
    <w:p w:rsidR="008678F0" w:rsidRPr="008678F0" w:rsidRDefault="006E412E" w:rsidP="008678F0">
      <w:pPr>
        <w:numPr>
          <w:ilvl w:val="1"/>
          <w:numId w:val="55"/>
        </w:numPr>
        <w:ind w:firstLine="0"/>
        <w:rPr>
          <w:rFonts w:eastAsia="宋体"/>
        </w:rPr>
      </w:pPr>
      <w:r>
        <w:rPr>
          <w:rFonts w:eastAsia="宋体" w:hint="eastAsia"/>
        </w:rPr>
        <w:t>困难党员台账</w:t>
      </w:r>
      <w:r w:rsidR="008678F0" w:rsidRPr="008678F0">
        <w:rPr>
          <w:rFonts w:eastAsia="宋体" w:hint="eastAsia"/>
        </w:rPr>
        <w:t>。</w:t>
      </w:r>
    </w:p>
    <w:p w:rsidR="008678F0" w:rsidRPr="008678F0" w:rsidRDefault="006E412E" w:rsidP="008678F0">
      <w:pPr>
        <w:numPr>
          <w:ilvl w:val="1"/>
          <w:numId w:val="55"/>
        </w:numPr>
        <w:ind w:firstLine="0"/>
        <w:rPr>
          <w:rFonts w:eastAsia="宋体"/>
        </w:rPr>
      </w:pPr>
      <w:r>
        <w:rPr>
          <w:rFonts w:eastAsia="宋体" w:hint="eastAsia"/>
        </w:rPr>
        <w:t>发展党员台账</w:t>
      </w:r>
      <w:r w:rsidR="008678F0" w:rsidRPr="008678F0">
        <w:rPr>
          <w:rFonts w:eastAsia="宋体" w:hint="eastAsia"/>
        </w:rPr>
        <w:t>，</w:t>
      </w:r>
      <w:r w:rsidRPr="008678F0">
        <w:rPr>
          <w:rFonts w:eastAsia="宋体" w:hint="eastAsia"/>
        </w:rPr>
        <w:t xml:space="preserve"> </w:t>
      </w:r>
    </w:p>
    <w:p w:rsidR="008678F0" w:rsidRPr="008678F0" w:rsidRDefault="006E412E" w:rsidP="008678F0">
      <w:pPr>
        <w:numPr>
          <w:ilvl w:val="1"/>
          <w:numId w:val="55"/>
        </w:numPr>
        <w:ind w:firstLine="0"/>
        <w:rPr>
          <w:rFonts w:eastAsia="宋体"/>
        </w:rPr>
      </w:pPr>
      <w:r>
        <w:rPr>
          <w:rFonts w:eastAsia="宋体" w:hint="eastAsia"/>
        </w:rPr>
        <w:t>党组织关系转接材料</w:t>
      </w:r>
    </w:p>
    <w:p w:rsidR="008678F0" w:rsidRPr="008678F0" w:rsidRDefault="006E412E" w:rsidP="008678F0">
      <w:pPr>
        <w:numPr>
          <w:ilvl w:val="0"/>
          <w:numId w:val="55"/>
        </w:numPr>
        <w:rPr>
          <w:rFonts w:eastAsia="宋体"/>
        </w:rPr>
      </w:pPr>
      <w:r>
        <w:rPr>
          <w:rFonts w:eastAsia="宋体" w:hint="eastAsia"/>
        </w:rPr>
        <w:t>组织管理台账</w:t>
      </w:r>
      <w:r w:rsidR="008678F0" w:rsidRPr="008678F0">
        <w:rPr>
          <w:rFonts w:eastAsia="宋体" w:hint="eastAsia"/>
        </w:rPr>
        <w:t>。</w:t>
      </w:r>
    </w:p>
    <w:p w:rsidR="008678F0" w:rsidRPr="008678F0" w:rsidRDefault="006E412E" w:rsidP="008678F0">
      <w:pPr>
        <w:numPr>
          <w:ilvl w:val="0"/>
          <w:numId w:val="55"/>
        </w:numPr>
        <w:rPr>
          <w:rFonts w:eastAsia="宋体"/>
        </w:rPr>
      </w:pPr>
      <w:r>
        <w:rPr>
          <w:rFonts w:eastAsia="宋体" w:hint="eastAsia"/>
        </w:rPr>
        <w:t>组织生活台账</w:t>
      </w:r>
      <w:r w:rsidR="008678F0" w:rsidRPr="008678F0">
        <w:rPr>
          <w:rFonts w:eastAsia="宋体" w:hint="eastAsia"/>
        </w:rPr>
        <w:t>。</w:t>
      </w:r>
    </w:p>
    <w:p w:rsidR="008678F0" w:rsidRPr="008678F0" w:rsidRDefault="006E412E" w:rsidP="008678F0">
      <w:pPr>
        <w:numPr>
          <w:ilvl w:val="0"/>
          <w:numId w:val="55"/>
        </w:numPr>
        <w:rPr>
          <w:rFonts w:eastAsia="宋体"/>
        </w:rPr>
      </w:pPr>
      <w:r>
        <w:rPr>
          <w:rFonts w:eastAsia="宋体" w:hint="eastAsia"/>
        </w:rPr>
        <w:t>集中教育台账</w:t>
      </w:r>
      <w:r w:rsidR="008678F0" w:rsidRPr="008678F0">
        <w:rPr>
          <w:rFonts w:eastAsia="宋体" w:hint="eastAsia"/>
        </w:rPr>
        <w:t>。</w:t>
      </w:r>
    </w:p>
    <w:p w:rsidR="008678F0" w:rsidRPr="008678F0" w:rsidRDefault="004431BD" w:rsidP="008678F0">
      <w:pPr>
        <w:numPr>
          <w:ilvl w:val="0"/>
          <w:numId w:val="55"/>
        </w:numPr>
        <w:rPr>
          <w:rFonts w:eastAsia="宋体"/>
        </w:rPr>
      </w:pPr>
      <w:r>
        <w:rPr>
          <w:rFonts w:eastAsia="宋体" w:hint="eastAsia"/>
        </w:rPr>
        <w:t>争先创优台账</w:t>
      </w:r>
      <w:r w:rsidR="008678F0" w:rsidRPr="008678F0">
        <w:rPr>
          <w:rFonts w:eastAsia="宋体" w:hint="eastAsia"/>
        </w:rPr>
        <w:t>。</w:t>
      </w:r>
    </w:p>
    <w:p w:rsidR="008678F0" w:rsidRPr="008678F0" w:rsidRDefault="004431BD" w:rsidP="008678F0">
      <w:pPr>
        <w:numPr>
          <w:ilvl w:val="0"/>
          <w:numId w:val="55"/>
        </w:numPr>
        <w:rPr>
          <w:rFonts w:eastAsia="宋体"/>
        </w:rPr>
      </w:pPr>
      <w:r>
        <w:rPr>
          <w:rFonts w:eastAsia="宋体" w:hint="eastAsia"/>
        </w:rPr>
        <w:t>群团文化台账</w:t>
      </w:r>
      <w:r w:rsidR="008678F0" w:rsidRPr="008678F0">
        <w:rPr>
          <w:rFonts w:eastAsia="宋体" w:hint="eastAsia"/>
        </w:rPr>
        <w:t>。</w:t>
      </w:r>
    </w:p>
    <w:p w:rsidR="008678F0" w:rsidRPr="002208BA" w:rsidRDefault="008678F0" w:rsidP="002208BA">
      <w:pPr>
        <w:ind w:firstLine="480"/>
        <w:rPr>
          <w:rFonts w:eastAsia="宋体"/>
        </w:rPr>
      </w:pPr>
    </w:p>
    <w:p w:rsidR="001B2B4C" w:rsidRPr="001B2B4C" w:rsidRDefault="001D6E90" w:rsidP="001B2B4C">
      <w:pPr>
        <w:pStyle w:val="2"/>
      </w:pPr>
      <w:bookmarkStart w:id="13" w:name="_Toc477755362"/>
      <w:bookmarkStart w:id="14" w:name="_Toc441997329"/>
      <w:r>
        <w:rPr>
          <w:rFonts w:hint="eastAsia"/>
        </w:rPr>
        <w:t>实施</w:t>
      </w:r>
      <w:r w:rsidR="00B175C6">
        <w:rPr>
          <w:rFonts w:hint="eastAsia"/>
        </w:rPr>
        <w:t>周期</w:t>
      </w:r>
      <w:bookmarkEnd w:id="13"/>
    </w:p>
    <w:p w:rsidR="00B175C6" w:rsidRPr="001D6E90" w:rsidRDefault="001D6E90" w:rsidP="001D6E90">
      <w:pPr>
        <w:rPr>
          <w:rFonts w:eastAsia="宋体"/>
          <w:color w:val="auto"/>
        </w:rPr>
      </w:pPr>
      <w:r>
        <w:rPr>
          <w:rFonts w:eastAsia="宋体" w:hint="eastAsia"/>
          <w:color w:val="auto"/>
        </w:rPr>
        <w:t>本系统为成品软件，整个安装调试工作正常情况可在1天内完成。</w:t>
      </w:r>
      <w:r w:rsidR="00B175C6" w:rsidRPr="008678F0">
        <w:rPr>
          <w:rFonts w:eastAsia="宋体"/>
          <w:color w:val="auto"/>
        </w:rPr>
        <w:t xml:space="preserve"> </w:t>
      </w:r>
      <w:bookmarkStart w:id="15" w:name="_Toc441997345"/>
      <w:bookmarkEnd w:id="14"/>
      <w:r w:rsidR="00B175C6">
        <w:br w:type="page"/>
      </w:r>
      <w:bookmarkStart w:id="16" w:name="_Toc477755363"/>
      <w:r w:rsidR="00B175C6">
        <w:lastRenderedPageBreak/>
        <w:t>总体</w:t>
      </w:r>
      <w:r w:rsidR="00B175C6">
        <w:rPr>
          <w:rFonts w:hint="eastAsia"/>
        </w:rPr>
        <w:t>设计</w:t>
      </w:r>
      <w:bookmarkEnd w:id="15"/>
      <w:bookmarkEnd w:id="16"/>
    </w:p>
    <w:p w:rsidR="00B175C6" w:rsidRDefault="00B175C6">
      <w:pPr>
        <w:pStyle w:val="2"/>
      </w:pPr>
      <w:bookmarkStart w:id="17" w:name="_Toc441997346"/>
      <w:bookmarkStart w:id="18" w:name="_Toc477755364"/>
      <w:r>
        <w:t>总体架构</w:t>
      </w:r>
      <w:bookmarkEnd w:id="17"/>
      <w:bookmarkEnd w:id="18"/>
    </w:p>
    <w:p w:rsidR="00B175C6" w:rsidRDefault="00B175C6" w:rsidP="009D28F8">
      <w:pPr>
        <w:spacing w:line="560" w:lineRule="exact"/>
        <w:rPr>
          <w:color w:val="auto"/>
        </w:rPr>
      </w:pPr>
      <w:r>
        <w:rPr>
          <w:rFonts w:hint="eastAsia"/>
          <w:color w:val="auto"/>
        </w:rPr>
        <w:t>系统采用</w:t>
      </w:r>
      <w:r w:rsidR="009D28F8">
        <w:rPr>
          <w:rFonts w:hint="eastAsia"/>
          <w:color w:val="auto"/>
        </w:rPr>
        <w:t>.NET</w:t>
      </w:r>
      <w:r w:rsidR="009D28F8">
        <w:rPr>
          <w:rFonts w:hint="eastAsia"/>
          <w:color w:val="auto"/>
        </w:rPr>
        <w:t>技术开发设计</w:t>
      </w:r>
      <w:r>
        <w:rPr>
          <w:rFonts w:hint="eastAsia"/>
          <w:color w:val="auto"/>
        </w:rPr>
        <w:t>架构，进行分层设计，</w:t>
      </w:r>
      <w:r w:rsidR="009D28F8">
        <w:rPr>
          <w:rFonts w:hint="eastAsia"/>
          <w:color w:val="auto"/>
        </w:rPr>
        <w:t>后台数据存储为</w:t>
      </w:r>
      <w:r w:rsidR="009D28F8">
        <w:rPr>
          <w:rFonts w:hint="eastAsia"/>
          <w:color w:val="auto"/>
        </w:rPr>
        <w:t>SQL Server</w:t>
      </w:r>
      <w:r>
        <w:rPr>
          <w:rFonts w:hint="eastAsia"/>
          <w:color w:val="auto"/>
        </w:rPr>
        <w:t>总体架构如下图所示。</w:t>
      </w:r>
    </w:p>
    <w:p w:rsidR="00B175C6" w:rsidRDefault="009D28F8">
      <w:pPr>
        <w:pStyle w:val="2"/>
      </w:pPr>
      <w:r w:rsidRPr="009D28F8">
        <w:rPr>
          <w:rFonts w:hint="eastAsia"/>
        </w:rPr>
        <w:t>功能分类</w:t>
      </w:r>
    </w:p>
    <w:p w:rsidR="00B175C6" w:rsidRDefault="00E50EB9">
      <w:pPr>
        <w:spacing w:line="560" w:lineRule="exact"/>
        <w:rPr>
          <w:color w:val="auto"/>
        </w:rPr>
      </w:pPr>
      <w:r>
        <w:rPr>
          <w:rFonts w:hint="eastAsia"/>
          <w:color w:val="auto"/>
        </w:rPr>
        <w:t>功能主要分为六个大项：</w:t>
      </w:r>
    </w:p>
    <w:p w:rsidR="00E50EB9" w:rsidRDefault="00E50EB9" w:rsidP="00E50EB9">
      <w:pPr>
        <w:spacing w:line="560" w:lineRule="exact"/>
        <w:rPr>
          <w:color w:val="auto"/>
        </w:rPr>
      </w:pPr>
      <w:r w:rsidRPr="00E50EB9">
        <w:rPr>
          <w:color w:val="auto"/>
        </w:rPr>
        <w:t>1.</w:t>
      </w:r>
      <w:r w:rsidRPr="00E50EB9">
        <w:rPr>
          <w:color w:val="auto"/>
        </w:rPr>
        <w:tab/>
      </w:r>
      <w:r w:rsidRPr="00E50EB9">
        <w:rPr>
          <w:color w:val="auto"/>
        </w:rPr>
        <w:t>党员管理：</w:t>
      </w:r>
    </w:p>
    <w:p w:rsidR="00E50EB9" w:rsidRPr="00077186" w:rsidRDefault="00E50EB9" w:rsidP="00077186">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6131584" cy="3226279"/>
            <wp:effectExtent l="19050" t="0" r="2516" b="0"/>
            <wp:docPr id="10" name="图片 10" descr="C:\Users\Administrator\AppData\Roaming\Tencent\Users\425108700\QQ\WinTemp\RichOle\G74VZ@PZ41@[_XY3VKJXU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425108700\QQ\WinTemp\RichOle\G74VZ@PZ41@[_XY3VKJXU2Q.png"/>
                    <pic:cNvPicPr>
                      <a:picLocks noChangeAspect="1" noChangeArrowheads="1"/>
                    </pic:cNvPicPr>
                  </pic:nvPicPr>
                  <pic:blipFill>
                    <a:blip r:embed="rId13"/>
                    <a:srcRect/>
                    <a:stretch>
                      <a:fillRect/>
                    </a:stretch>
                  </pic:blipFill>
                  <pic:spPr bwMode="auto">
                    <a:xfrm>
                      <a:off x="0" y="0"/>
                      <a:ext cx="6141318" cy="3231401"/>
                    </a:xfrm>
                    <a:prstGeom prst="rect">
                      <a:avLst/>
                    </a:prstGeom>
                    <a:noFill/>
                    <a:ln w="9525">
                      <a:noFill/>
                      <a:miter lim="800000"/>
                      <a:headEnd/>
                      <a:tailEnd/>
                    </a:ln>
                  </pic:spPr>
                </pic:pic>
              </a:graphicData>
            </a:graphic>
          </wp:inline>
        </w:drawing>
      </w:r>
    </w:p>
    <w:p w:rsidR="00E50EB9" w:rsidRDefault="00E50EB9" w:rsidP="00E50EB9">
      <w:pPr>
        <w:spacing w:line="560" w:lineRule="exact"/>
        <w:rPr>
          <w:color w:val="auto"/>
        </w:rPr>
      </w:pPr>
      <w:r w:rsidRPr="00E50EB9">
        <w:rPr>
          <w:color w:val="auto"/>
        </w:rPr>
        <w:t>A.</w:t>
      </w:r>
      <w:r w:rsidRPr="00E50EB9">
        <w:rPr>
          <w:color w:val="auto"/>
        </w:rPr>
        <w:tab/>
      </w:r>
      <w:r w:rsidRPr="00E50EB9">
        <w:rPr>
          <w:color w:val="auto"/>
        </w:rPr>
        <w:t>党员花名册台账</w:t>
      </w:r>
    </w:p>
    <w:p w:rsidR="00077186" w:rsidRPr="00077186" w:rsidRDefault="00077186" w:rsidP="00077186">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lastRenderedPageBreak/>
        <w:drawing>
          <wp:inline distT="0" distB="0" distL="0" distR="0">
            <wp:extent cx="8080152" cy="3019245"/>
            <wp:effectExtent l="19050" t="0" r="0" b="0"/>
            <wp:docPr id="17" name="图片 17" descr="C:\Users\Administrator\AppData\Roaming\Tencent\Users\425108700\QQ\WinTemp\RichOle\4{G}T19X13DXVBU}O8W8Y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425108700\QQ\WinTemp\RichOle\4{G}T19X13DXVBU}O8W8Y9N.png"/>
                    <pic:cNvPicPr>
                      <a:picLocks noChangeAspect="1" noChangeArrowheads="1"/>
                    </pic:cNvPicPr>
                  </pic:nvPicPr>
                  <pic:blipFill>
                    <a:blip r:embed="rId15"/>
                    <a:srcRect/>
                    <a:stretch>
                      <a:fillRect/>
                    </a:stretch>
                  </pic:blipFill>
                  <pic:spPr bwMode="auto">
                    <a:xfrm>
                      <a:off x="0" y="0"/>
                      <a:ext cx="8089024" cy="3022560"/>
                    </a:xfrm>
                    <a:prstGeom prst="rect">
                      <a:avLst/>
                    </a:prstGeom>
                    <a:noFill/>
                    <a:ln w="9525">
                      <a:noFill/>
                      <a:miter lim="800000"/>
                      <a:headEnd/>
                      <a:tailEnd/>
                    </a:ln>
                  </pic:spPr>
                </pic:pic>
              </a:graphicData>
            </a:graphic>
          </wp:inline>
        </w:drawing>
      </w:r>
    </w:p>
    <w:p w:rsidR="00E50EB9" w:rsidRDefault="00E50EB9" w:rsidP="00E50EB9">
      <w:pPr>
        <w:spacing w:line="560" w:lineRule="exact"/>
        <w:rPr>
          <w:color w:val="auto"/>
        </w:rPr>
      </w:pPr>
      <w:r w:rsidRPr="00E50EB9">
        <w:rPr>
          <w:color w:val="auto"/>
        </w:rPr>
        <w:t>B.</w:t>
      </w:r>
      <w:r w:rsidRPr="00E50EB9">
        <w:rPr>
          <w:color w:val="auto"/>
        </w:rPr>
        <w:tab/>
      </w:r>
      <w:r w:rsidRPr="00E50EB9">
        <w:rPr>
          <w:color w:val="auto"/>
        </w:rPr>
        <w:t>党费缴纳台账</w:t>
      </w:r>
    </w:p>
    <w:p w:rsidR="00077186" w:rsidRPr="00950371" w:rsidRDefault="00950371" w:rsidP="00950371">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7954012" cy="1657023"/>
            <wp:effectExtent l="19050" t="0" r="8888" b="0"/>
            <wp:docPr id="19" name="图片 19" descr="C:\Users\Administrator\AppData\Roaming\Tencent\Users\425108700\QQ\WinTemp\RichOle\TCUQ{CYFI)}IUG3UPKOL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425108700\QQ\WinTemp\RichOle\TCUQ{CYFI)}IUG3UPKOL3$M.png"/>
                    <pic:cNvPicPr>
                      <a:picLocks noChangeAspect="1" noChangeArrowheads="1"/>
                    </pic:cNvPicPr>
                  </pic:nvPicPr>
                  <pic:blipFill>
                    <a:blip r:embed="rId16"/>
                    <a:srcRect/>
                    <a:stretch>
                      <a:fillRect/>
                    </a:stretch>
                  </pic:blipFill>
                  <pic:spPr bwMode="auto">
                    <a:xfrm>
                      <a:off x="0" y="0"/>
                      <a:ext cx="7956205" cy="1657480"/>
                    </a:xfrm>
                    <a:prstGeom prst="rect">
                      <a:avLst/>
                    </a:prstGeom>
                    <a:noFill/>
                    <a:ln w="9525">
                      <a:noFill/>
                      <a:miter lim="800000"/>
                      <a:headEnd/>
                      <a:tailEnd/>
                    </a:ln>
                  </pic:spPr>
                </pic:pic>
              </a:graphicData>
            </a:graphic>
          </wp:inline>
        </w:drawing>
      </w:r>
    </w:p>
    <w:p w:rsidR="00E50EB9" w:rsidRDefault="00E50EB9" w:rsidP="00E50EB9">
      <w:pPr>
        <w:spacing w:line="560" w:lineRule="exact"/>
        <w:rPr>
          <w:color w:val="auto"/>
        </w:rPr>
      </w:pPr>
      <w:r w:rsidRPr="00E50EB9">
        <w:rPr>
          <w:color w:val="auto"/>
        </w:rPr>
        <w:t>C.</w:t>
      </w:r>
      <w:r w:rsidRPr="00E50EB9">
        <w:rPr>
          <w:color w:val="auto"/>
        </w:rPr>
        <w:tab/>
      </w:r>
      <w:r w:rsidRPr="00E50EB9">
        <w:rPr>
          <w:color w:val="auto"/>
        </w:rPr>
        <w:t>困难党员台账。</w:t>
      </w:r>
    </w:p>
    <w:p w:rsidR="00950371" w:rsidRPr="00950371" w:rsidRDefault="00950371" w:rsidP="00950371">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lastRenderedPageBreak/>
        <w:drawing>
          <wp:inline distT="0" distB="0" distL="0" distR="0">
            <wp:extent cx="6037148" cy="5822830"/>
            <wp:effectExtent l="19050" t="0" r="1702" b="0"/>
            <wp:docPr id="21" name="图片 21" descr="C:\Users\Administrator\AppData\Roaming\Tencent\Users\425108700\QQ\WinTemp\RichOle\$16MB8ZXO)_@1AVO02__V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425108700\QQ\WinTemp\RichOle\$16MB8ZXO)_@1AVO02__VRD.png"/>
                    <pic:cNvPicPr>
                      <a:picLocks noChangeAspect="1" noChangeArrowheads="1"/>
                    </pic:cNvPicPr>
                  </pic:nvPicPr>
                  <pic:blipFill>
                    <a:blip r:embed="rId17"/>
                    <a:srcRect/>
                    <a:stretch>
                      <a:fillRect/>
                    </a:stretch>
                  </pic:blipFill>
                  <pic:spPr bwMode="auto">
                    <a:xfrm>
                      <a:off x="0" y="0"/>
                      <a:ext cx="6038724" cy="5824350"/>
                    </a:xfrm>
                    <a:prstGeom prst="rect">
                      <a:avLst/>
                    </a:prstGeom>
                    <a:noFill/>
                    <a:ln w="9525">
                      <a:noFill/>
                      <a:miter lim="800000"/>
                      <a:headEnd/>
                      <a:tailEnd/>
                    </a:ln>
                  </pic:spPr>
                </pic:pic>
              </a:graphicData>
            </a:graphic>
          </wp:inline>
        </w:drawing>
      </w:r>
    </w:p>
    <w:p w:rsidR="00E50EB9" w:rsidRDefault="00E50EB9" w:rsidP="00E50EB9">
      <w:pPr>
        <w:spacing w:line="560" w:lineRule="exact"/>
        <w:rPr>
          <w:color w:val="auto"/>
        </w:rPr>
      </w:pPr>
      <w:r w:rsidRPr="00E50EB9">
        <w:rPr>
          <w:color w:val="auto"/>
        </w:rPr>
        <w:t>D.</w:t>
      </w:r>
      <w:r w:rsidRPr="00E50EB9">
        <w:rPr>
          <w:color w:val="auto"/>
        </w:rPr>
        <w:tab/>
      </w:r>
      <w:r w:rsidRPr="00E50EB9">
        <w:rPr>
          <w:color w:val="auto"/>
        </w:rPr>
        <w:t>发展党员台账</w:t>
      </w:r>
    </w:p>
    <w:p w:rsidR="008058EB" w:rsidRPr="008058EB" w:rsidRDefault="008058EB" w:rsidP="008058EB">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lastRenderedPageBreak/>
        <w:drawing>
          <wp:inline distT="0" distB="0" distL="0" distR="0">
            <wp:extent cx="6263721" cy="3416060"/>
            <wp:effectExtent l="19050" t="0" r="3729" b="0"/>
            <wp:docPr id="23" name="图片 23" descr="C:\Users\Administrator\AppData\Roaming\Tencent\Users\425108700\QQ\WinTemp\RichOle\Z`3FQJGSYDFR9`8R%R(`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425108700\QQ\WinTemp\RichOle\Z`3FQJGSYDFR9`8R%R(`8]K.png"/>
                    <pic:cNvPicPr>
                      <a:picLocks noChangeAspect="1" noChangeArrowheads="1"/>
                    </pic:cNvPicPr>
                  </pic:nvPicPr>
                  <pic:blipFill>
                    <a:blip r:embed="rId18"/>
                    <a:srcRect/>
                    <a:stretch>
                      <a:fillRect/>
                    </a:stretch>
                  </pic:blipFill>
                  <pic:spPr bwMode="auto">
                    <a:xfrm>
                      <a:off x="0" y="0"/>
                      <a:ext cx="6267715" cy="3418238"/>
                    </a:xfrm>
                    <a:prstGeom prst="rect">
                      <a:avLst/>
                    </a:prstGeom>
                    <a:noFill/>
                    <a:ln w="9525">
                      <a:noFill/>
                      <a:miter lim="800000"/>
                      <a:headEnd/>
                      <a:tailEnd/>
                    </a:ln>
                  </pic:spPr>
                </pic:pic>
              </a:graphicData>
            </a:graphic>
          </wp:inline>
        </w:drawing>
      </w:r>
    </w:p>
    <w:p w:rsidR="00E50EB9" w:rsidRPr="00E50EB9" w:rsidRDefault="00E50EB9" w:rsidP="00E50EB9">
      <w:pPr>
        <w:spacing w:line="560" w:lineRule="exact"/>
        <w:rPr>
          <w:color w:val="auto"/>
        </w:rPr>
      </w:pPr>
      <w:r w:rsidRPr="00E50EB9">
        <w:rPr>
          <w:color w:val="auto"/>
        </w:rPr>
        <w:t>E.</w:t>
      </w:r>
      <w:r w:rsidRPr="00E50EB9">
        <w:rPr>
          <w:color w:val="auto"/>
        </w:rPr>
        <w:tab/>
      </w:r>
      <w:r w:rsidRPr="00E50EB9">
        <w:rPr>
          <w:color w:val="auto"/>
        </w:rPr>
        <w:t>党组织关系转接材料</w:t>
      </w:r>
    </w:p>
    <w:p w:rsidR="00E50EB9" w:rsidRDefault="00E50EB9" w:rsidP="00E50EB9">
      <w:pPr>
        <w:spacing w:line="560" w:lineRule="exact"/>
        <w:rPr>
          <w:color w:val="auto"/>
        </w:rPr>
      </w:pPr>
      <w:r w:rsidRPr="00E50EB9">
        <w:rPr>
          <w:color w:val="auto"/>
        </w:rPr>
        <w:t>2.</w:t>
      </w:r>
      <w:r w:rsidRPr="00E50EB9">
        <w:rPr>
          <w:color w:val="auto"/>
        </w:rPr>
        <w:tab/>
      </w:r>
      <w:r w:rsidR="008058EB">
        <w:rPr>
          <w:color w:val="auto"/>
        </w:rPr>
        <w:t>组织管理台账</w:t>
      </w:r>
    </w:p>
    <w:p w:rsidR="006F69C8" w:rsidRPr="006F69C8" w:rsidRDefault="006F69C8" w:rsidP="006F69C8">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5874385" cy="2717165"/>
            <wp:effectExtent l="19050" t="0" r="0" b="0"/>
            <wp:docPr id="25" name="图片 25" descr="C:\Users\Administrator\AppData\Roaming\Tencent\Users\425108700\QQ\WinTemp\RichOle\P8SQHY(IP5U0K{}90`O(]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Roaming\Tencent\Users\425108700\QQ\WinTemp\RichOle\P8SQHY(IP5U0K{}90`O(]YQ.png"/>
                    <pic:cNvPicPr>
                      <a:picLocks noChangeAspect="1" noChangeArrowheads="1"/>
                    </pic:cNvPicPr>
                  </pic:nvPicPr>
                  <pic:blipFill>
                    <a:blip r:embed="rId19"/>
                    <a:srcRect/>
                    <a:stretch>
                      <a:fillRect/>
                    </a:stretch>
                  </pic:blipFill>
                  <pic:spPr bwMode="auto">
                    <a:xfrm>
                      <a:off x="0" y="0"/>
                      <a:ext cx="5874385" cy="2717165"/>
                    </a:xfrm>
                    <a:prstGeom prst="rect">
                      <a:avLst/>
                    </a:prstGeom>
                    <a:noFill/>
                    <a:ln w="9525">
                      <a:noFill/>
                      <a:miter lim="800000"/>
                      <a:headEnd/>
                      <a:tailEnd/>
                    </a:ln>
                  </pic:spPr>
                </pic:pic>
              </a:graphicData>
            </a:graphic>
          </wp:inline>
        </w:drawing>
      </w:r>
    </w:p>
    <w:p w:rsidR="006F69C8" w:rsidRDefault="006F69C8" w:rsidP="006F69C8">
      <w:pPr>
        <w:spacing w:line="560" w:lineRule="exact"/>
        <w:rPr>
          <w:color w:val="auto"/>
        </w:rPr>
      </w:pPr>
      <w:r>
        <w:rPr>
          <w:rFonts w:hint="eastAsia"/>
          <w:color w:val="auto"/>
        </w:rPr>
        <w:t>A</w:t>
      </w:r>
      <w:r w:rsidRPr="00E50EB9">
        <w:rPr>
          <w:color w:val="auto"/>
        </w:rPr>
        <w:t>.</w:t>
      </w:r>
      <w:r w:rsidRPr="00E50EB9">
        <w:rPr>
          <w:color w:val="auto"/>
        </w:rPr>
        <w:tab/>
      </w:r>
      <w:r>
        <w:rPr>
          <w:rFonts w:hint="eastAsia"/>
          <w:color w:val="auto"/>
        </w:rPr>
        <w:t>党支部成立换届选举材料</w:t>
      </w:r>
    </w:p>
    <w:p w:rsidR="0058246B" w:rsidRPr="00D30F13" w:rsidRDefault="0058246B" w:rsidP="00D30F13">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lastRenderedPageBreak/>
        <w:drawing>
          <wp:inline distT="0" distB="0" distL="0" distR="0">
            <wp:extent cx="6148837" cy="4465236"/>
            <wp:effectExtent l="19050" t="0" r="4313" b="0"/>
            <wp:docPr id="27" name="图片 27" descr="C:\Users\Administrator\AppData\Roaming\Tencent\Users\425108700\QQ\WinTemp\RichOle\1A8O@Z87V1KSSD}OHH3CS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Roaming\Tencent\Users\425108700\QQ\WinTemp\RichOle\1A8O@Z87V1KSSD}OHH3CSS0.png"/>
                    <pic:cNvPicPr>
                      <a:picLocks noChangeAspect="1" noChangeArrowheads="1"/>
                    </pic:cNvPicPr>
                  </pic:nvPicPr>
                  <pic:blipFill>
                    <a:blip r:embed="rId20"/>
                    <a:srcRect/>
                    <a:stretch>
                      <a:fillRect/>
                    </a:stretch>
                  </pic:blipFill>
                  <pic:spPr bwMode="auto">
                    <a:xfrm>
                      <a:off x="0" y="0"/>
                      <a:ext cx="6153433" cy="4468574"/>
                    </a:xfrm>
                    <a:prstGeom prst="rect">
                      <a:avLst/>
                    </a:prstGeom>
                    <a:noFill/>
                    <a:ln w="9525">
                      <a:noFill/>
                      <a:miter lim="800000"/>
                      <a:headEnd/>
                      <a:tailEnd/>
                    </a:ln>
                  </pic:spPr>
                </pic:pic>
              </a:graphicData>
            </a:graphic>
          </wp:inline>
        </w:drawing>
      </w:r>
    </w:p>
    <w:p w:rsidR="006F69C8" w:rsidRDefault="006F69C8" w:rsidP="006F69C8">
      <w:pPr>
        <w:spacing w:line="560" w:lineRule="exact"/>
        <w:rPr>
          <w:color w:val="auto"/>
        </w:rPr>
      </w:pPr>
      <w:r>
        <w:rPr>
          <w:rFonts w:hint="eastAsia"/>
          <w:color w:val="auto"/>
        </w:rPr>
        <w:t>B</w:t>
      </w:r>
      <w:r w:rsidRPr="00E50EB9">
        <w:rPr>
          <w:color w:val="auto"/>
        </w:rPr>
        <w:t>.</w:t>
      </w:r>
      <w:r w:rsidRPr="00E50EB9">
        <w:rPr>
          <w:color w:val="auto"/>
        </w:rPr>
        <w:tab/>
      </w:r>
      <w:r>
        <w:rPr>
          <w:rFonts w:hint="eastAsia"/>
          <w:color w:val="auto"/>
        </w:rPr>
        <w:t>党支部委员变更材料</w:t>
      </w:r>
    </w:p>
    <w:p w:rsidR="00D30F13" w:rsidRPr="00D30F13" w:rsidRDefault="00D30F13" w:rsidP="00D30F13">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5725801" cy="3407434"/>
            <wp:effectExtent l="19050" t="0" r="8249" b="0"/>
            <wp:docPr id="29" name="图片 29" descr="C:\Users\Administrator\AppData\Roaming\Tencent\Users\425108700\QQ\WinTemp\RichOle\MWTCZ97POR`_%`P@)V46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Roaming\Tencent\Users\425108700\QQ\WinTemp\RichOle\MWTCZ97POR`_%`P@)V4699C.png"/>
                    <pic:cNvPicPr>
                      <a:picLocks noChangeAspect="1" noChangeArrowheads="1"/>
                    </pic:cNvPicPr>
                  </pic:nvPicPr>
                  <pic:blipFill>
                    <a:blip r:embed="rId21"/>
                    <a:srcRect/>
                    <a:stretch>
                      <a:fillRect/>
                    </a:stretch>
                  </pic:blipFill>
                  <pic:spPr bwMode="auto">
                    <a:xfrm>
                      <a:off x="0" y="0"/>
                      <a:ext cx="5726882" cy="3408077"/>
                    </a:xfrm>
                    <a:prstGeom prst="rect">
                      <a:avLst/>
                    </a:prstGeom>
                    <a:noFill/>
                    <a:ln w="9525">
                      <a:noFill/>
                      <a:miter lim="800000"/>
                      <a:headEnd/>
                      <a:tailEnd/>
                    </a:ln>
                  </pic:spPr>
                </pic:pic>
              </a:graphicData>
            </a:graphic>
          </wp:inline>
        </w:drawing>
      </w:r>
    </w:p>
    <w:p w:rsidR="00D30F13" w:rsidRDefault="00D30F13" w:rsidP="006F69C8">
      <w:pPr>
        <w:spacing w:line="560" w:lineRule="exact"/>
        <w:rPr>
          <w:color w:val="auto"/>
        </w:rPr>
      </w:pPr>
    </w:p>
    <w:p w:rsidR="006F69C8" w:rsidRDefault="006F69C8" w:rsidP="006F69C8">
      <w:pPr>
        <w:spacing w:line="560" w:lineRule="exact"/>
        <w:rPr>
          <w:color w:val="auto"/>
        </w:rPr>
      </w:pPr>
      <w:r>
        <w:rPr>
          <w:rFonts w:hint="eastAsia"/>
          <w:color w:val="auto"/>
        </w:rPr>
        <w:lastRenderedPageBreak/>
        <w:t>C</w:t>
      </w:r>
      <w:r w:rsidRPr="00E50EB9">
        <w:rPr>
          <w:color w:val="auto"/>
        </w:rPr>
        <w:t>.</w:t>
      </w:r>
      <w:r w:rsidRPr="00E50EB9">
        <w:rPr>
          <w:color w:val="auto"/>
        </w:rPr>
        <w:tab/>
      </w:r>
      <w:r>
        <w:rPr>
          <w:rFonts w:hint="eastAsia"/>
          <w:color w:val="auto"/>
        </w:rPr>
        <w:t>党支部计划总结</w:t>
      </w:r>
    </w:p>
    <w:p w:rsidR="006F69C8" w:rsidRPr="006F69C8" w:rsidRDefault="006F69C8" w:rsidP="00E50EB9">
      <w:pPr>
        <w:spacing w:line="560" w:lineRule="exact"/>
        <w:rPr>
          <w:color w:val="auto"/>
        </w:rPr>
      </w:pPr>
      <w:r w:rsidRPr="00E50EB9">
        <w:rPr>
          <w:color w:val="auto"/>
        </w:rPr>
        <w:t>D.</w:t>
      </w:r>
      <w:r w:rsidRPr="00E50EB9">
        <w:rPr>
          <w:color w:val="auto"/>
        </w:rPr>
        <w:tab/>
      </w:r>
      <w:r>
        <w:rPr>
          <w:rFonts w:hint="eastAsia"/>
          <w:color w:val="auto"/>
        </w:rPr>
        <w:t>党支部建设相关论文</w:t>
      </w:r>
    </w:p>
    <w:p w:rsidR="00E50EB9" w:rsidRDefault="00E50EB9" w:rsidP="00E50EB9">
      <w:pPr>
        <w:spacing w:line="560" w:lineRule="exact"/>
        <w:rPr>
          <w:color w:val="auto"/>
        </w:rPr>
      </w:pPr>
      <w:r w:rsidRPr="00E50EB9">
        <w:rPr>
          <w:color w:val="auto"/>
        </w:rPr>
        <w:t>3.</w:t>
      </w:r>
      <w:r w:rsidRPr="00E50EB9">
        <w:rPr>
          <w:color w:val="auto"/>
        </w:rPr>
        <w:tab/>
      </w:r>
      <w:r w:rsidR="008058EB">
        <w:rPr>
          <w:color w:val="auto"/>
        </w:rPr>
        <w:t>组织生活台账</w:t>
      </w:r>
    </w:p>
    <w:p w:rsidR="00D30F13" w:rsidRPr="00D30F13" w:rsidRDefault="00D30F13" w:rsidP="00D30F13">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6041638" cy="3804249"/>
            <wp:effectExtent l="19050" t="0" r="0" b="0"/>
            <wp:docPr id="31" name="图片 31" descr="C:\Users\Administrator\AppData\Roaming\Tencent\Users\425108700\QQ\WinTemp\RichOle\6Y7CKY6DF1DQ%T[6@)[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AppData\Roaming\Tencent\Users\425108700\QQ\WinTemp\RichOle\6Y7CKY6DF1DQ%T[6@)[I`{W.png"/>
                    <pic:cNvPicPr>
                      <a:picLocks noChangeAspect="1" noChangeArrowheads="1"/>
                    </pic:cNvPicPr>
                  </pic:nvPicPr>
                  <pic:blipFill>
                    <a:blip r:embed="rId22"/>
                    <a:srcRect/>
                    <a:stretch>
                      <a:fillRect/>
                    </a:stretch>
                  </pic:blipFill>
                  <pic:spPr bwMode="auto">
                    <a:xfrm>
                      <a:off x="0" y="0"/>
                      <a:ext cx="6043238" cy="3805256"/>
                    </a:xfrm>
                    <a:prstGeom prst="rect">
                      <a:avLst/>
                    </a:prstGeom>
                    <a:noFill/>
                    <a:ln w="9525">
                      <a:noFill/>
                      <a:miter lim="800000"/>
                      <a:headEnd/>
                      <a:tailEnd/>
                    </a:ln>
                  </pic:spPr>
                </pic:pic>
              </a:graphicData>
            </a:graphic>
          </wp:inline>
        </w:drawing>
      </w:r>
    </w:p>
    <w:p w:rsidR="00D30F13" w:rsidRDefault="00D30F13" w:rsidP="00D30F13">
      <w:pPr>
        <w:spacing w:line="560" w:lineRule="exact"/>
        <w:rPr>
          <w:color w:val="auto"/>
        </w:rPr>
      </w:pPr>
      <w:r>
        <w:rPr>
          <w:rFonts w:hint="eastAsia"/>
          <w:color w:val="auto"/>
        </w:rPr>
        <w:t>A</w:t>
      </w:r>
      <w:r w:rsidRPr="00E50EB9">
        <w:rPr>
          <w:color w:val="auto"/>
        </w:rPr>
        <w:t>.</w:t>
      </w:r>
      <w:r w:rsidR="00EC1EB9">
        <w:rPr>
          <w:rFonts w:hint="eastAsia"/>
          <w:color w:val="auto"/>
        </w:rPr>
        <w:t>三会一课计划和材料</w:t>
      </w:r>
    </w:p>
    <w:p w:rsidR="00EC1EB9" w:rsidRPr="00EC1EB9" w:rsidRDefault="00EC1EB9" w:rsidP="00EC1EB9">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6264848" cy="1587260"/>
            <wp:effectExtent l="19050" t="0" r="2602" b="0"/>
            <wp:docPr id="7" name="图片 7" descr="C:\Users\Administrator\AppData\Roaming\Tencent\Users\425108700\QQ\WinTemp\RichOle\`K7QL{WQHPF`E{74XQ0_J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425108700\QQ\WinTemp\RichOle\`K7QL{WQHPF`E{74XQ0_J64.png"/>
                    <pic:cNvPicPr>
                      <a:picLocks noChangeAspect="1" noChangeArrowheads="1"/>
                    </pic:cNvPicPr>
                  </pic:nvPicPr>
                  <pic:blipFill>
                    <a:blip r:embed="rId23"/>
                    <a:srcRect/>
                    <a:stretch>
                      <a:fillRect/>
                    </a:stretch>
                  </pic:blipFill>
                  <pic:spPr bwMode="auto">
                    <a:xfrm>
                      <a:off x="0" y="0"/>
                      <a:ext cx="6267335" cy="1587890"/>
                    </a:xfrm>
                    <a:prstGeom prst="rect">
                      <a:avLst/>
                    </a:prstGeom>
                    <a:noFill/>
                    <a:ln w="9525">
                      <a:noFill/>
                      <a:miter lim="800000"/>
                      <a:headEnd/>
                      <a:tailEnd/>
                    </a:ln>
                  </pic:spPr>
                </pic:pic>
              </a:graphicData>
            </a:graphic>
          </wp:inline>
        </w:drawing>
      </w:r>
    </w:p>
    <w:p w:rsidR="00EC1EB9" w:rsidRPr="00EC1EB9" w:rsidRDefault="007B442B" w:rsidP="00EC1EB9">
      <w:pPr>
        <w:rPr>
          <w:rFonts w:eastAsia="宋体" w:cs="宋体"/>
          <w:color w:val="auto"/>
          <w:kern w:val="0"/>
          <w:sz w:val="24"/>
          <w:szCs w:val="24"/>
        </w:rPr>
      </w:pPr>
      <w:r w:rsidRPr="007B442B">
        <w:rPr>
          <w:rFonts w:eastAsia="宋体" w:cs="宋体"/>
          <w:color w:val="auto"/>
          <w:kern w:val="0"/>
          <w:sz w:val="24"/>
          <w:szCs w:val="24"/>
        </w:rPr>
        <w:pict>
          <v:shape id="_x0000_i1025" type="#_x0000_t75" alt="" style="width:23.75pt;height:23.75pt"/>
        </w:pict>
      </w:r>
      <w:r w:rsidRPr="007B442B">
        <w:rPr>
          <w:rFonts w:eastAsia="宋体" w:cs="宋体"/>
          <w:color w:val="auto"/>
          <w:kern w:val="0"/>
          <w:sz w:val="24"/>
          <w:szCs w:val="24"/>
        </w:rPr>
        <w:pict>
          <v:shape id="_x0000_i1026" type="#_x0000_t75" alt="" style="width:23.75pt;height:23.75pt"/>
        </w:pict>
      </w:r>
      <w:r w:rsidR="00EC1EB9">
        <w:rPr>
          <w:rFonts w:eastAsia="宋体" w:cs="宋体"/>
          <w:noProof/>
          <w:color w:val="auto"/>
          <w:kern w:val="0"/>
          <w:sz w:val="24"/>
          <w:szCs w:val="24"/>
        </w:rPr>
        <w:lastRenderedPageBreak/>
        <w:drawing>
          <wp:inline distT="0" distB="0" distL="0" distR="0">
            <wp:extent cx="5003321" cy="3953756"/>
            <wp:effectExtent l="19050" t="0" r="6829" b="0"/>
            <wp:docPr id="49" name="图片 49" descr="C:\Users\Administrator\AppData\Roaming\Tencent\Users\425108700\QQ\WinTemp\RichOle\T$S%74CUEY9ZHWB87_[(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AppData\Roaming\Tencent\Users\425108700\QQ\WinTemp\RichOle\T$S%74CUEY9ZHWB87_[(25E.png"/>
                    <pic:cNvPicPr>
                      <a:picLocks noChangeAspect="1" noChangeArrowheads="1"/>
                    </pic:cNvPicPr>
                  </pic:nvPicPr>
                  <pic:blipFill>
                    <a:blip r:embed="rId24"/>
                    <a:srcRect/>
                    <a:stretch>
                      <a:fillRect/>
                    </a:stretch>
                  </pic:blipFill>
                  <pic:spPr bwMode="auto">
                    <a:xfrm>
                      <a:off x="0" y="0"/>
                      <a:ext cx="5002591" cy="3953179"/>
                    </a:xfrm>
                    <a:prstGeom prst="rect">
                      <a:avLst/>
                    </a:prstGeom>
                    <a:noFill/>
                    <a:ln w="9525">
                      <a:noFill/>
                      <a:miter lim="800000"/>
                      <a:headEnd/>
                      <a:tailEnd/>
                    </a:ln>
                  </pic:spPr>
                </pic:pic>
              </a:graphicData>
            </a:graphic>
          </wp:inline>
        </w:drawing>
      </w:r>
    </w:p>
    <w:p w:rsidR="00D30F13" w:rsidRDefault="006260FE" w:rsidP="00E50EB9">
      <w:pPr>
        <w:spacing w:line="560" w:lineRule="exact"/>
        <w:rPr>
          <w:color w:val="auto"/>
        </w:rPr>
      </w:pPr>
      <w:r>
        <w:rPr>
          <w:rFonts w:hint="eastAsia"/>
          <w:color w:val="auto"/>
        </w:rPr>
        <w:t>B.</w:t>
      </w:r>
      <w:r w:rsidRPr="006260FE">
        <w:rPr>
          <w:rFonts w:hint="eastAsia"/>
        </w:rPr>
        <w:t xml:space="preserve"> </w:t>
      </w:r>
      <w:r w:rsidRPr="006260FE">
        <w:rPr>
          <w:rFonts w:hint="eastAsia"/>
          <w:color w:val="auto"/>
        </w:rPr>
        <w:t>主题党日</w:t>
      </w:r>
    </w:p>
    <w:p w:rsidR="00AC11A6" w:rsidRPr="00AC11A6" w:rsidRDefault="00AC11A6" w:rsidP="00AC11A6">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5830558" cy="4434546"/>
            <wp:effectExtent l="19050" t="0" r="0" b="0"/>
            <wp:docPr id="50" name="图片 50" descr="C:\Users\Administrator\AppData\Roaming\Tencent\Users\425108700\QQ\WinTemp\RichOle\JR_IFT`A[EFZKE26ZI[B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Roaming\Tencent\Users\425108700\QQ\WinTemp\RichOle\JR_IFT`A[EFZKE26ZI[BEP3.png"/>
                    <pic:cNvPicPr>
                      <a:picLocks noChangeAspect="1" noChangeArrowheads="1"/>
                    </pic:cNvPicPr>
                  </pic:nvPicPr>
                  <pic:blipFill>
                    <a:blip r:embed="rId25"/>
                    <a:srcRect/>
                    <a:stretch>
                      <a:fillRect/>
                    </a:stretch>
                  </pic:blipFill>
                  <pic:spPr bwMode="auto">
                    <a:xfrm>
                      <a:off x="0" y="0"/>
                      <a:ext cx="5832909" cy="4436334"/>
                    </a:xfrm>
                    <a:prstGeom prst="rect">
                      <a:avLst/>
                    </a:prstGeom>
                    <a:noFill/>
                    <a:ln w="9525">
                      <a:noFill/>
                      <a:miter lim="800000"/>
                      <a:headEnd/>
                      <a:tailEnd/>
                    </a:ln>
                  </pic:spPr>
                </pic:pic>
              </a:graphicData>
            </a:graphic>
          </wp:inline>
        </w:drawing>
      </w:r>
    </w:p>
    <w:p w:rsidR="00EC1EB9" w:rsidRDefault="00EC1EB9" w:rsidP="00E50EB9">
      <w:pPr>
        <w:spacing w:line="560" w:lineRule="exact"/>
        <w:rPr>
          <w:color w:val="auto"/>
        </w:rPr>
      </w:pPr>
    </w:p>
    <w:p w:rsidR="006260FE" w:rsidRPr="006F69C8" w:rsidRDefault="006260FE" w:rsidP="006260FE">
      <w:pPr>
        <w:spacing w:line="560" w:lineRule="exact"/>
        <w:rPr>
          <w:color w:val="auto"/>
        </w:rPr>
      </w:pPr>
      <w:r>
        <w:rPr>
          <w:rFonts w:hint="eastAsia"/>
          <w:color w:val="auto"/>
        </w:rPr>
        <w:t>C</w:t>
      </w:r>
      <w:r w:rsidRPr="00E50EB9">
        <w:rPr>
          <w:color w:val="auto"/>
        </w:rPr>
        <w:t>.</w:t>
      </w:r>
      <w:r>
        <w:rPr>
          <w:rFonts w:hint="eastAsia"/>
          <w:color w:val="auto"/>
        </w:rPr>
        <w:t>支部书记抓党建述职报告</w:t>
      </w:r>
    </w:p>
    <w:p w:rsidR="006260FE" w:rsidRPr="00D30F13" w:rsidRDefault="006260FE" w:rsidP="006260FE">
      <w:pPr>
        <w:spacing w:line="560" w:lineRule="exact"/>
        <w:rPr>
          <w:color w:val="auto"/>
        </w:rPr>
      </w:pPr>
      <w:r>
        <w:rPr>
          <w:rFonts w:hint="eastAsia"/>
          <w:color w:val="auto"/>
        </w:rPr>
        <w:t>D.</w:t>
      </w:r>
      <w:r w:rsidRPr="006260FE">
        <w:rPr>
          <w:rFonts w:hint="eastAsia"/>
        </w:rPr>
        <w:t xml:space="preserve"> </w:t>
      </w:r>
      <w:r>
        <w:rPr>
          <w:rFonts w:hint="eastAsia"/>
          <w:color w:val="auto"/>
        </w:rPr>
        <w:t>组织生活材料</w:t>
      </w:r>
    </w:p>
    <w:p w:rsidR="006260FE" w:rsidRPr="006F69C8" w:rsidRDefault="006260FE" w:rsidP="006260FE">
      <w:pPr>
        <w:spacing w:line="560" w:lineRule="exact"/>
        <w:rPr>
          <w:color w:val="auto"/>
        </w:rPr>
      </w:pPr>
      <w:r>
        <w:rPr>
          <w:rFonts w:hint="eastAsia"/>
          <w:color w:val="auto"/>
        </w:rPr>
        <w:t>E</w:t>
      </w:r>
      <w:r w:rsidRPr="00E50EB9">
        <w:rPr>
          <w:color w:val="auto"/>
        </w:rPr>
        <w:t>.</w:t>
      </w:r>
      <w:r>
        <w:rPr>
          <w:rFonts w:hint="eastAsia"/>
          <w:color w:val="auto"/>
        </w:rPr>
        <w:t>书记讲党课视频</w:t>
      </w:r>
    </w:p>
    <w:p w:rsidR="006260FE" w:rsidRPr="00D30F13" w:rsidRDefault="006260FE" w:rsidP="006260FE">
      <w:pPr>
        <w:spacing w:line="560" w:lineRule="exact"/>
        <w:rPr>
          <w:color w:val="auto"/>
        </w:rPr>
      </w:pPr>
      <w:r>
        <w:rPr>
          <w:rFonts w:hint="eastAsia"/>
          <w:color w:val="auto"/>
        </w:rPr>
        <w:t>F.</w:t>
      </w:r>
      <w:r w:rsidRPr="006260FE">
        <w:rPr>
          <w:rFonts w:hint="eastAsia"/>
        </w:rPr>
        <w:t xml:space="preserve"> </w:t>
      </w:r>
      <w:r w:rsidRPr="006260FE">
        <w:rPr>
          <w:rFonts w:hint="eastAsia"/>
          <w:color w:val="auto"/>
        </w:rPr>
        <w:t>对照检查材料</w:t>
      </w:r>
    </w:p>
    <w:p w:rsidR="006260FE" w:rsidRDefault="006260FE" w:rsidP="006260FE">
      <w:pPr>
        <w:spacing w:line="560" w:lineRule="exact"/>
        <w:rPr>
          <w:color w:val="auto"/>
        </w:rPr>
      </w:pPr>
      <w:r>
        <w:rPr>
          <w:rFonts w:hint="eastAsia"/>
          <w:color w:val="auto"/>
        </w:rPr>
        <w:t>G.</w:t>
      </w:r>
      <w:r w:rsidRPr="006260FE">
        <w:rPr>
          <w:rFonts w:hint="eastAsia"/>
        </w:rPr>
        <w:t xml:space="preserve"> </w:t>
      </w:r>
      <w:r>
        <w:rPr>
          <w:rFonts w:hint="eastAsia"/>
          <w:color w:val="auto"/>
        </w:rPr>
        <w:t>谈心谈话材料</w:t>
      </w:r>
    </w:p>
    <w:p w:rsidR="006260FE" w:rsidRPr="006F69C8" w:rsidRDefault="006260FE" w:rsidP="006260FE">
      <w:pPr>
        <w:spacing w:line="560" w:lineRule="exact"/>
        <w:rPr>
          <w:color w:val="auto"/>
        </w:rPr>
      </w:pPr>
      <w:r>
        <w:rPr>
          <w:rFonts w:hint="eastAsia"/>
          <w:color w:val="auto"/>
        </w:rPr>
        <w:t>H</w:t>
      </w:r>
      <w:r w:rsidRPr="00E50EB9">
        <w:rPr>
          <w:color w:val="auto"/>
        </w:rPr>
        <w:t>.</w:t>
      </w:r>
      <w:r>
        <w:rPr>
          <w:rFonts w:hint="eastAsia"/>
          <w:color w:val="auto"/>
        </w:rPr>
        <w:t>民主评议表</w:t>
      </w:r>
    </w:p>
    <w:p w:rsidR="006260FE" w:rsidRPr="00D30F13" w:rsidRDefault="006260FE" w:rsidP="006260FE">
      <w:pPr>
        <w:spacing w:line="560" w:lineRule="exact"/>
        <w:rPr>
          <w:color w:val="auto"/>
        </w:rPr>
      </w:pPr>
      <w:r>
        <w:rPr>
          <w:rFonts w:hint="eastAsia"/>
          <w:color w:val="auto"/>
        </w:rPr>
        <w:t>I.</w:t>
      </w:r>
      <w:r w:rsidRPr="006260FE">
        <w:rPr>
          <w:rFonts w:hint="eastAsia"/>
        </w:rPr>
        <w:t xml:space="preserve"> </w:t>
      </w:r>
      <w:r>
        <w:rPr>
          <w:rFonts w:hint="eastAsia"/>
          <w:color w:val="auto"/>
        </w:rPr>
        <w:t>党支部会议记录本</w:t>
      </w:r>
    </w:p>
    <w:p w:rsidR="006260FE" w:rsidRPr="006F69C8" w:rsidRDefault="006260FE" w:rsidP="006260FE">
      <w:pPr>
        <w:spacing w:line="560" w:lineRule="exact"/>
        <w:rPr>
          <w:color w:val="auto"/>
        </w:rPr>
      </w:pPr>
      <w:r>
        <w:rPr>
          <w:rFonts w:hint="eastAsia"/>
          <w:color w:val="auto"/>
        </w:rPr>
        <w:t>J</w:t>
      </w:r>
      <w:r w:rsidRPr="00E50EB9">
        <w:rPr>
          <w:color w:val="auto"/>
        </w:rPr>
        <w:t>.</w:t>
      </w:r>
      <w:r>
        <w:rPr>
          <w:rFonts w:hint="eastAsia"/>
          <w:color w:val="auto"/>
        </w:rPr>
        <w:t>党小组会议记录本</w:t>
      </w:r>
    </w:p>
    <w:p w:rsidR="006260FE" w:rsidRPr="00D30F13" w:rsidRDefault="006260FE" w:rsidP="006260FE">
      <w:pPr>
        <w:spacing w:line="560" w:lineRule="exact"/>
        <w:rPr>
          <w:color w:val="auto"/>
        </w:rPr>
      </w:pPr>
      <w:r>
        <w:rPr>
          <w:rFonts w:hint="eastAsia"/>
          <w:color w:val="auto"/>
        </w:rPr>
        <w:t>K.</w:t>
      </w:r>
      <w:r w:rsidRPr="006260FE">
        <w:rPr>
          <w:rFonts w:hint="eastAsia"/>
        </w:rPr>
        <w:t xml:space="preserve"> </w:t>
      </w:r>
      <w:r>
        <w:rPr>
          <w:rFonts w:hint="eastAsia"/>
          <w:color w:val="auto"/>
        </w:rPr>
        <w:t>党员学习笔记</w:t>
      </w:r>
    </w:p>
    <w:p w:rsidR="006260FE" w:rsidRPr="006260FE" w:rsidRDefault="006260FE" w:rsidP="00E50EB9">
      <w:pPr>
        <w:spacing w:line="560" w:lineRule="exact"/>
        <w:rPr>
          <w:color w:val="auto"/>
        </w:rPr>
      </w:pPr>
    </w:p>
    <w:p w:rsidR="00E50EB9" w:rsidRPr="009C7525" w:rsidRDefault="00E50EB9" w:rsidP="00E50EB9">
      <w:pPr>
        <w:spacing w:line="560" w:lineRule="exact"/>
        <w:rPr>
          <w:b/>
          <w:color w:val="auto"/>
        </w:rPr>
      </w:pPr>
      <w:r w:rsidRPr="009C7525">
        <w:rPr>
          <w:b/>
          <w:color w:val="auto"/>
        </w:rPr>
        <w:t>4.</w:t>
      </w:r>
      <w:r w:rsidRPr="009C7525">
        <w:rPr>
          <w:b/>
          <w:color w:val="auto"/>
        </w:rPr>
        <w:tab/>
      </w:r>
      <w:r w:rsidR="008058EB" w:rsidRPr="009C7525">
        <w:rPr>
          <w:b/>
          <w:color w:val="auto"/>
        </w:rPr>
        <w:t>集中教育台账</w:t>
      </w:r>
    </w:p>
    <w:p w:rsidR="00E50651" w:rsidRPr="00E50651" w:rsidRDefault="00E50651" w:rsidP="00E50651">
      <w:pPr>
        <w:spacing w:line="560" w:lineRule="exact"/>
        <w:rPr>
          <w:color w:val="auto"/>
        </w:rPr>
      </w:pPr>
      <w:r>
        <w:rPr>
          <w:rFonts w:hint="eastAsia"/>
          <w:color w:val="auto"/>
        </w:rPr>
        <w:t>A.</w:t>
      </w:r>
      <w:r w:rsidRPr="00E50651">
        <w:rPr>
          <w:rFonts w:hint="eastAsia"/>
          <w:color w:val="auto"/>
        </w:rPr>
        <w:t>上级重要文件</w:t>
      </w:r>
    </w:p>
    <w:p w:rsidR="00E50651" w:rsidRPr="00E50651" w:rsidRDefault="00E50651" w:rsidP="00E50651">
      <w:pPr>
        <w:spacing w:line="560" w:lineRule="exact"/>
        <w:rPr>
          <w:color w:val="auto"/>
        </w:rPr>
      </w:pPr>
      <w:r>
        <w:rPr>
          <w:rFonts w:hint="eastAsia"/>
          <w:color w:val="auto"/>
        </w:rPr>
        <w:t>B</w:t>
      </w:r>
      <w:r w:rsidRPr="00E50651">
        <w:rPr>
          <w:color w:val="auto"/>
        </w:rPr>
        <w:t>.</w:t>
      </w:r>
      <w:r w:rsidRPr="00E50651">
        <w:rPr>
          <w:color w:val="auto"/>
        </w:rPr>
        <w:t>集中教育方案总结</w:t>
      </w:r>
    </w:p>
    <w:p w:rsidR="00E50651" w:rsidRPr="00E50651" w:rsidRDefault="00E50651" w:rsidP="00E50651">
      <w:pPr>
        <w:spacing w:line="560" w:lineRule="exact"/>
        <w:rPr>
          <w:color w:val="auto"/>
        </w:rPr>
      </w:pPr>
      <w:r>
        <w:rPr>
          <w:rFonts w:hint="eastAsia"/>
          <w:color w:val="auto"/>
        </w:rPr>
        <w:t>C</w:t>
      </w:r>
      <w:r w:rsidRPr="00E50651">
        <w:rPr>
          <w:color w:val="auto"/>
        </w:rPr>
        <w:t>.</w:t>
      </w:r>
      <w:r w:rsidRPr="00E50651">
        <w:rPr>
          <w:color w:val="auto"/>
        </w:rPr>
        <w:t>集中教育过程材料</w:t>
      </w:r>
    </w:p>
    <w:p w:rsidR="00E50651" w:rsidRPr="00E50651" w:rsidRDefault="00E50651" w:rsidP="00E50651">
      <w:pPr>
        <w:spacing w:line="560" w:lineRule="exact"/>
        <w:rPr>
          <w:color w:val="auto"/>
        </w:rPr>
      </w:pPr>
      <w:r>
        <w:rPr>
          <w:rFonts w:hint="eastAsia"/>
          <w:color w:val="auto"/>
        </w:rPr>
        <w:t>D</w:t>
      </w:r>
      <w:r>
        <w:rPr>
          <w:color w:val="auto"/>
        </w:rPr>
        <w:t>.</w:t>
      </w:r>
      <w:r w:rsidRPr="00E50651">
        <w:rPr>
          <w:color w:val="auto"/>
        </w:rPr>
        <w:t>其它集中教育材料</w:t>
      </w:r>
    </w:p>
    <w:p w:rsidR="00E50EB9" w:rsidRPr="009C7525" w:rsidRDefault="00E50EB9" w:rsidP="00E50EB9">
      <w:pPr>
        <w:spacing w:line="560" w:lineRule="exact"/>
        <w:rPr>
          <w:b/>
          <w:color w:val="auto"/>
        </w:rPr>
      </w:pPr>
      <w:r w:rsidRPr="009C7525">
        <w:rPr>
          <w:b/>
          <w:color w:val="auto"/>
        </w:rPr>
        <w:t>5.</w:t>
      </w:r>
      <w:r w:rsidRPr="009C7525">
        <w:rPr>
          <w:b/>
          <w:color w:val="auto"/>
        </w:rPr>
        <w:tab/>
      </w:r>
      <w:r w:rsidR="008058EB" w:rsidRPr="009C7525">
        <w:rPr>
          <w:b/>
          <w:color w:val="auto"/>
        </w:rPr>
        <w:t>争先创优台账</w:t>
      </w:r>
    </w:p>
    <w:p w:rsidR="00E50651" w:rsidRPr="00E50651" w:rsidRDefault="00D669F7" w:rsidP="00E50651">
      <w:pPr>
        <w:spacing w:line="560" w:lineRule="exact"/>
        <w:rPr>
          <w:color w:val="auto"/>
        </w:rPr>
      </w:pPr>
      <w:r>
        <w:rPr>
          <w:rFonts w:hint="eastAsia"/>
          <w:color w:val="auto"/>
        </w:rPr>
        <w:t>A</w:t>
      </w:r>
      <w:r w:rsidR="00E50651" w:rsidRPr="00E50651">
        <w:rPr>
          <w:color w:val="auto"/>
        </w:rPr>
        <w:t>.</w:t>
      </w:r>
      <w:r w:rsidR="00E50651" w:rsidRPr="00E50651">
        <w:rPr>
          <w:color w:val="auto"/>
        </w:rPr>
        <w:t>党员服务队材料</w:t>
      </w:r>
    </w:p>
    <w:p w:rsidR="00E50651" w:rsidRPr="00E50651" w:rsidRDefault="00D669F7" w:rsidP="00E50651">
      <w:pPr>
        <w:spacing w:line="560" w:lineRule="exact"/>
        <w:rPr>
          <w:color w:val="auto"/>
        </w:rPr>
      </w:pPr>
      <w:r>
        <w:rPr>
          <w:rFonts w:hint="eastAsia"/>
          <w:color w:val="auto"/>
        </w:rPr>
        <w:t>B</w:t>
      </w:r>
      <w:r w:rsidR="00E50651" w:rsidRPr="00E50651">
        <w:rPr>
          <w:color w:val="auto"/>
        </w:rPr>
        <w:t>.</w:t>
      </w:r>
      <w:r w:rsidR="00E50651" w:rsidRPr="00E50651">
        <w:rPr>
          <w:color w:val="auto"/>
        </w:rPr>
        <w:t>党员责任区材料</w:t>
      </w:r>
    </w:p>
    <w:p w:rsidR="00E50651" w:rsidRPr="00E50651" w:rsidRDefault="00D669F7" w:rsidP="00E50651">
      <w:pPr>
        <w:spacing w:line="560" w:lineRule="exact"/>
        <w:rPr>
          <w:color w:val="auto"/>
        </w:rPr>
      </w:pPr>
      <w:r>
        <w:rPr>
          <w:rFonts w:hint="eastAsia"/>
          <w:color w:val="auto"/>
        </w:rPr>
        <w:t>C</w:t>
      </w:r>
      <w:r w:rsidR="00E50651" w:rsidRPr="00E50651">
        <w:rPr>
          <w:color w:val="auto"/>
        </w:rPr>
        <w:t>.</w:t>
      </w:r>
      <w:r w:rsidR="00E50651" w:rsidRPr="00E50651">
        <w:rPr>
          <w:color w:val="auto"/>
        </w:rPr>
        <w:t>先进典型树选材料</w:t>
      </w:r>
    </w:p>
    <w:p w:rsidR="00E50651" w:rsidRPr="00E50651" w:rsidRDefault="00D669F7" w:rsidP="00E50651">
      <w:pPr>
        <w:spacing w:line="560" w:lineRule="exact"/>
        <w:rPr>
          <w:color w:val="auto"/>
        </w:rPr>
      </w:pPr>
      <w:r>
        <w:rPr>
          <w:rFonts w:hint="eastAsia"/>
          <w:color w:val="auto"/>
        </w:rPr>
        <w:t>D</w:t>
      </w:r>
      <w:r w:rsidR="00E50651" w:rsidRPr="00E50651">
        <w:rPr>
          <w:color w:val="auto"/>
        </w:rPr>
        <w:t>.</w:t>
      </w:r>
      <w:r w:rsidR="00E50651" w:rsidRPr="00E50651">
        <w:rPr>
          <w:color w:val="auto"/>
        </w:rPr>
        <w:t>其它相关材料</w:t>
      </w:r>
    </w:p>
    <w:p w:rsidR="00B175C6" w:rsidRPr="009C7525" w:rsidRDefault="00E50EB9" w:rsidP="00E50EB9">
      <w:pPr>
        <w:spacing w:line="560" w:lineRule="exact"/>
        <w:rPr>
          <w:b/>
          <w:color w:val="auto"/>
        </w:rPr>
      </w:pPr>
      <w:r w:rsidRPr="009C7525">
        <w:rPr>
          <w:b/>
          <w:color w:val="auto"/>
        </w:rPr>
        <w:t>6.</w:t>
      </w:r>
      <w:r w:rsidRPr="009C7525">
        <w:rPr>
          <w:b/>
          <w:color w:val="auto"/>
        </w:rPr>
        <w:tab/>
      </w:r>
      <w:r w:rsidR="008058EB" w:rsidRPr="009C7525">
        <w:rPr>
          <w:b/>
          <w:color w:val="auto"/>
        </w:rPr>
        <w:t>群团文化台账</w:t>
      </w:r>
    </w:p>
    <w:p w:rsidR="00E50651" w:rsidRPr="00E50651" w:rsidRDefault="00E50651" w:rsidP="00E50651">
      <w:pPr>
        <w:spacing w:line="560" w:lineRule="exact"/>
        <w:rPr>
          <w:color w:val="auto"/>
        </w:rPr>
      </w:pPr>
      <w:r w:rsidRPr="00E50651">
        <w:rPr>
          <w:rFonts w:hint="eastAsia"/>
          <w:color w:val="auto"/>
        </w:rPr>
        <w:t>组织宣传凝聚群众材料</w:t>
      </w:r>
    </w:p>
    <w:p w:rsidR="00E50651" w:rsidRPr="00E50651" w:rsidRDefault="00D669F7" w:rsidP="00E50651">
      <w:pPr>
        <w:spacing w:line="560" w:lineRule="exact"/>
        <w:rPr>
          <w:color w:val="auto"/>
        </w:rPr>
      </w:pPr>
      <w:r>
        <w:rPr>
          <w:rFonts w:hint="eastAsia"/>
          <w:color w:val="auto"/>
        </w:rPr>
        <w:t>A.</w:t>
      </w:r>
      <w:r w:rsidR="00E50651" w:rsidRPr="00E50651">
        <w:rPr>
          <w:color w:val="auto"/>
        </w:rPr>
        <w:t>员工思想动态调研分析</w:t>
      </w:r>
    </w:p>
    <w:p w:rsidR="00E50651" w:rsidRPr="00E50651" w:rsidRDefault="00D669F7" w:rsidP="00E50651">
      <w:pPr>
        <w:spacing w:line="560" w:lineRule="exact"/>
        <w:rPr>
          <w:color w:val="auto"/>
        </w:rPr>
      </w:pPr>
      <w:r>
        <w:rPr>
          <w:rFonts w:hint="eastAsia"/>
          <w:color w:val="auto"/>
        </w:rPr>
        <w:lastRenderedPageBreak/>
        <w:t>B.</w:t>
      </w:r>
      <w:r w:rsidR="00E50651" w:rsidRPr="00E50651">
        <w:rPr>
          <w:color w:val="auto"/>
        </w:rPr>
        <w:t>走访慰问群众材料</w:t>
      </w:r>
    </w:p>
    <w:p w:rsidR="00E50651" w:rsidRPr="00E50651" w:rsidRDefault="00D669F7" w:rsidP="00E50651">
      <w:pPr>
        <w:spacing w:line="560" w:lineRule="exact"/>
        <w:rPr>
          <w:color w:val="auto"/>
        </w:rPr>
      </w:pPr>
      <w:r>
        <w:rPr>
          <w:rFonts w:hint="eastAsia"/>
          <w:color w:val="auto"/>
        </w:rPr>
        <w:t>C.</w:t>
      </w:r>
      <w:r w:rsidR="00E50651" w:rsidRPr="00E50651">
        <w:rPr>
          <w:color w:val="auto"/>
        </w:rPr>
        <w:t>精神文明建设材料</w:t>
      </w:r>
    </w:p>
    <w:p w:rsidR="00E50651" w:rsidRPr="00E50651" w:rsidRDefault="00D669F7" w:rsidP="00E50651">
      <w:pPr>
        <w:spacing w:line="560" w:lineRule="exact"/>
        <w:rPr>
          <w:color w:val="auto"/>
        </w:rPr>
      </w:pPr>
      <w:r>
        <w:rPr>
          <w:rFonts w:hint="eastAsia"/>
          <w:color w:val="auto"/>
        </w:rPr>
        <w:t>D.</w:t>
      </w:r>
      <w:r w:rsidR="00E50651" w:rsidRPr="00E50651">
        <w:rPr>
          <w:color w:val="auto"/>
        </w:rPr>
        <w:t>文化建设材料</w:t>
      </w:r>
    </w:p>
    <w:p w:rsidR="00E50651" w:rsidRPr="00E50651" w:rsidRDefault="00D669F7" w:rsidP="00E50651">
      <w:pPr>
        <w:spacing w:line="560" w:lineRule="exact"/>
        <w:rPr>
          <w:color w:val="auto"/>
        </w:rPr>
      </w:pPr>
      <w:r>
        <w:rPr>
          <w:rFonts w:hint="eastAsia"/>
          <w:color w:val="auto"/>
        </w:rPr>
        <w:t>E.</w:t>
      </w:r>
      <w:r w:rsidR="00E50651" w:rsidRPr="00E50651">
        <w:rPr>
          <w:color w:val="auto"/>
        </w:rPr>
        <w:t>团青工作材料</w:t>
      </w:r>
    </w:p>
    <w:p w:rsidR="00E50651" w:rsidRDefault="00D669F7" w:rsidP="00E50651">
      <w:pPr>
        <w:spacing w:line="560" w:lineRule="exact"/>
        <w:rPr>
          <w:color w:val="auto"/>
        </w:rPr>
      </w:pPr>
      <w:r>
        <w:rPr>
          <w:rFonts w:hint="eastAsia"/>
          <w:color w:val="auto"/>
        </w:rPr>
        <w:t>F.</w:t>
      </w:r>
      <w:r w:rsidR="00E50651" w:rsidRPr="00E50651">
        <w:rPr>
          <w:color w:val="auto"/>
        </w:rPr>
        <w:t>其它群团文化材料</w:t>
      </w:r>
    </w:p>
    <w:p w:rsidR="00B175C6" w:rsidRDefault="00B175C6">
      <w:pPr>
        <w:pStyle w:val="2"/>
      </w:pPr>
      <w:bookmarkStart w:id="19" w:name="_Toc441997349"/>
      <w:bookmarkStart w:id="20" w:name="_Toc477755366"/>
      <w:r>
        <w:rPr>
          <w:rFonts w:hint="eastAsia"/>
        </w:rPr>
        <w:t>总体性能要求</w:t>
      </w:r>
      <w:bookmarkEnd w:id="19"/>
      <w:bookmarkEnd w:id="20"/>
    </w:p>
    <w:p w:rsidR="00B175C6" w:rsidRDefault="00B175C6">
      <w:pPr>
        <w:numPr>
          <w:ilvl w:val="0"/>
          <w:numId w:val="49"/>
        </w:numPr>
        <w:rPr>
          <w:color w:val="auto"/>
        </w:rPr>
      </w:pPr>
      <w:r>
        <w:rPr>
          <w:color w:val="auto"/>
        </w:rPr>
        <w:t>系统技术指标</w:t>
      </w:r>
      <w:r>
        <w:rPr>
          <w:color w:val="auto"/>
        </w:rPr>
        <w:t xml:space="preserve"> </w:t>
      </w:r>
    </w:p>
    <w:p w:rsidR="00B175C6" w:rsidRDefault="00B175C6">
      <w:pPr>
        <w:numPr>
          <w:ilvl w:val="0"/>
          <w:numId w:val="50"/>
        </w:numPr>
        <w:rPr>
          <w:color w:val="auto"/>
        </w:rPr>
      </w:pPr>
      <w:r>
        <w:rPr>
          <w:color w:val="auto"/>
        </w:rPr>
        <w:t>简单检索查询类响应时间</w:t>
      </w:r>
      <w:r>
        <w:rPr>
          <w:color w:val="auto"/>
        </w:rPr>
        <w:t xml:space="preserve">≤1s </w:t>
      </w:r>
      <w:r>
        <w:rPr>
          <w:color w:val="auto"/>
        </w:rPr>
        <w:t>，复杂类检索查询响应时间</w:t>
      </w:r>
      <w:r>
        <w:rPr>
          <w:color w:val="auto"/>
        </w:rPr>
        <w:t xml:space="preserve">≤5s </w:t>
      </w:r>
    </w:p>
    <w:p w:rsidR="00B175C6" w:rsidRDefault="00B175C6">
      <w:pPr>
        <w:numPr>
          <w:ilvl w:val="0"/>
          <w:numId w:val="50"/>
        </w:numPr>
        <w:rPr>
          <w:color w:val="auto"/>
        </w:rPr>
      </w:pPr>
      <w:r>
        <w:rPr>
          <w:rFonts w:hint="eastAsia"/>
          <w:color w:val="auto"/>
        </w:rPr>
        <w:t>普通业务</w:t>
      </w:r>
      <w:r>
        <w:rPr>
          <w:color w:val="auto"/>
        </w:rPr>
        <w:t>类页面响应时间</w:t>
      </w:r>
      <w:r>
        <w:rPr>
          <w:color w:val="auto"/>
        </w:rPr>
        <w:t xml:space="preserve">≤1s  </w:t>
      </w:r>
    </w:p>
    <w:p w:rsidR="00B175C6" w:rsidRDefault="00B175C6">
      <w:pPr>
        <w:ind w:left="840" w:firstLine="0"/>
        <w:rPr>
          <w:color w:val="auto"/>
        </w:rPr>
      </w:pPr>
    </w:p>
    <w:p w:rsidR="00B175C6" w:rsidRDefault="00B175C6">
      <w:pPr>
        <w:pStyle w:val="2"/>
      </w:pPr>
      <w:bookmarkStart w:id="21" w:name="_Toc477755367"/>
      <w:bookmarkStart w:id="22" w:name="_Toc441997350"/>
      <w:r>
        <w:rPr>
          <w:rFonts w:hint="eastAsia"/>
        </w:rPr>
        <w:t>安全性设计</w:t>
      </w:r>
      <w:bookmarkEnd w:id="21"/>
    </w:p>
    <w:p w:rsidR="00B175C6" w:rsidRDefault="00B175C6">
      <w:pPr>
        <w:rPr>
          <w:color w:val="auto"/>
        </w:rPr>
      </w:pPr>
      <w:r>
        <w:rPr>
          <w:rFonts w:hint="eastAsia"/>
          <w:color w:val="auto"/>
        </w:rPr>
        <w:t>安全体系的设计将按照国家强制性标准《计算机信息安全保护等级划分准则》第四级结构化保护级的要求进行。</w:t>
      </w:r>
    </w:p>
    <w:p w:rsidR="00B175C6" w:rsidRDefault="00B175C6" w:rsidP="00EC1EB9">
      <w:pPr>
        <w:pStyle w:val="3"/>
        <w:spacing w:before="156" w:after="156"/>
      </w:pPr>
      <w:bookmarkStart w:id="23" w:name="_Toc477755368"/>
      <w:r>
        <w:rPr>
          <w:rFonts w:hint="eastAsia"/>
        </w:rPr>
        <w:t>权限控制</w:t>
      </w:r>
      <w:bookmarkEnd w:id="23"/>
    </w:p>
    <w:p w:rsidR="00B175C6" w:rsidRDefault="00B175C6">
      <w:pPr>
        <w:rPr>
          <w:color w:val="auto"/>
        </w:rPr>
      </w:pPr>
      <w:r>
        <w:rPr>
          <w:rFonts w:hint="eastAsia"/>
          <w:color w:val="auto"/>
        </w:rPr>
        <w:t>细粒度的权限控制是保证系统安全的基础，从制度上保证系统业务运行安全可控，主要遵从“三员分立”原则</w:t>
      </w:r>
    </w:p>
    <w:p w:rsidR="00B175C6" w:rsidRDefault="00B175C6">
      <w:pPr>
        <w:rPr>
          <w:color w:val="auto"/>
        </w:rPr>
      </w:pPr>
      <w:r>
        <w:rPr>
          <w:color w:val="auto"/>
        </w:rPr>
        <w:t>三员是指以最小特权和权值分离为原则，将超级用户特权集细分为：系统管理员、安全管理员和审计管理员，各司其责。</w:t>
      </w:r>
    </w:p>
    <w:p w:rsidR="00B175C6" w:rsidRDefault="00B175C6">
      <w:pPr>
        <w:numPr>
          <w:ilvl w:val="0"/>
          <w:numId w:val="49"/>
        </w:numPr>
        <w:rPr>
          <w:color w:val="auto"/>
        </w:rPr>
      </w:pPr>
      <w:r>
        <w:rPr>
          <w:rFonts w:hint="eastAsia"/>
          <w:color w:val="auto"/>
        </w:rPr>
        <w:t>系统管理员：负责用户管理和系统日常运作相关的维护工作</w:t>
      </w:r>
    </w:p>
    <w:p w:rsidR="00B175C6" w:rsidRDefault="00B175C6">
      <w:pPr>
        <w:numPr>
          <w:ilvl w:val="0"/>
          <w:numId w:val="49"/>
        </w:numPr>
        <w:rPr>
          <w:color w:val="auto"/>
        </w:rPr>
      </w:pPr>
      <w:r>
        <w:rPr>
          <w:rFonts w:hint="eastAsia"/>
          <w:color w:val="auto"/>
        </w:rPr>
        <w:lastRenderedPageBreak/>
        <w:t>安全管理员：负责安全策略的配置和系统资源安全属性的设定</w:t>
      </w:r>
    </w:p>
    <w:p w:rsidR="00B175C6" w:rsidRDefault="00B175C6">
      <w:pPr>
        <w:numPr>
          <w:ilvl w:val="0"/>
          <w:numId w:val="49"/>
        </w:numPr>
        <w:rPr>
          <w:color w:val="auto"/>
        </w:rPr>
      </w:pPr>
      <w:r>
        <w:rPr>
          <w:rFonts w:hint="eastAsia"/>
          <w:color w:val="auto"/>
        </w:rPr>
        <w:t>审计管理员：对系统审计信息进行管理</w:t>
      </w:r>
    </w:p>
    <w:p w:rsidR="00B175C6" w:rsidRDefault="00B175C6">
      <w:pPr>
        <w:rPr>
          <w:color w:val="auto"/>
        </w:rPr>
      </w:pPr>
      <w:r>
        <w:rPr>
          <w:color w:val="auto"/>
        </w:rPr>
        <w:t>采用三员分立的目的是为了防止某一身份的管理员权限过大，引起安全威胁。</w:t>
      </w:r>
    </w:p>
    <w:p w:rsidR="00B175C6" w:rsidRDefault="00B175C6">
      <w:pPr>
        <w:rPr>
          <w:color w:val="auto"/>
        </w:rPr>
      </w:pPr>
    </w:p>
    <w:p w:rsidR="00B175C6" w:rsidRDefault="00B175C6" w:rsidP="00EC1EB9">
      <w:pPr>
        <w:pStyle w:val="3"/>
        <w:spacing w:before="156" w:after="156"/>
      </w:pPr>
      <w:bookmarkStart w:id="24" w:name="_Toc477755369"/>
      <w:r>
        <w:rPr>
          <w:rFonts w:hint="eastAsia"/>
        </w:rPr>
        <w:t>操作日志审计</w:t>
      </w:r>
      <w:bookmarkEnd w:id="24"/>
    </w:p>
    <w:p w:rsidR="00B175C6" w:rsidRDefault="00B175C6">
      <w:pPr>
        <w:rPr>
          <w:color w:val="auto"/>
        </w:rPr>
      </w:pPr>
      <w:r>
        <w:rPr>
          <w:rFonts w:hint="eastAsia"/>
          <w:color w:val="auto"/>
        </w:rPr>
        <w:t>系统后台自动记录用户的使用登陆、使用操作情况，主要内容有：用户名、登陆</w:t>
      </w:r>
      <w:r>
        <w:rPr>
          <w:rFonts w:hint="eastAsia"/>
          <w:color w:val="auto"/>
        </w:rPr>
        <w:t>IP</w:t>
      </w:r>
      <w:r>
        <w:rPr>
          <w:rFonts w:hint="eastAsia"/>
          <w:color w:val="auto"/>
        </w:rPr>
        <w:t>、登陆时间、操作内容、操作方式等；审计管理员可以对日志内容进行查询、统计、分析，以掌握用户的使用操作情况以及关注热点。实现系统任何操作可追溯。</w:t>
      </w:r>
    </w:p>
    <w:p w:rsidR="00B175C6" w:rsidRDefault="00B175C6" w:rsidP="00E87EBC">
      <w:pPr>
        <w:rPr>
          <w:color w:val="auto"/>
        </w:rPr>
      </w:pPr>
      <w:r>
        <w:rPr>
          <w:rFonts w:hint="eastAsia"/>
          <w:color w:val="auto"/>
        </w:rPr>
        <w:t>配合细粒度的权限控制，保证了系统业务运行安全可控。</w:t>
      </w:r>
    </w:p>
    <w:p w:rsidR="00B175C6" w:rsidRDefault="00B175C6">
      <w:pPr>
        <w:rPr>
          <w:color w:val="auto"/>
        </w:rPr>
      </w:pPr>
    </w:p>
    <w:bookmarkEnd w:id="22"/>
    <w:p w:rsidR="00B175C6" w:rsidRDefault="00431E46" w:rsidP="00EC1EB9">
      <w:pPr>
        <w:pStyle w:val="1"/>
        <w:spacing w:before="156" w:after="156"/>
      </w:pPr>
      <w:r w:rsidRPr="00431E46">
        <w:rPr>
          <w:rFonts w:hint="eastAsia"/>
        </w:rPr>
        <w:t>多媒体党建成果信息系统</w:t>
      </w:r>
    </w:p>
    <w:p w:rsidR="00B175C6" w:rsidRDefault="009C7525">
      <w:pPr>
        <w:pStyle w:val="2"/>
      </w:pPr>
      <w:r w:rsidRPr="009C7525">
        <w:rPr>
          <w:rFonts w:hint="eastAsia"/>
        </w:rPr>
        <w:t>多媒体触摸屏</w:t>
      </w:r>
    </w:p>
    <w:p w:rsidR="00DC4E93" w:rsidRPr="00DC4E93" w:rsidRDefault="00DC4E93" w:rsidP="00DC4E93">
      <w:pPr>
        <w:rPr>
          <w:color w:val="auto"/>
        </w:rPr>
      </w:pPr>
      <w:r w:rsidRPr="00DC4E93">
        <w:rPr>
          <w:rFonts w:hint="eastAsia"/>
          <w:color w:val="auto"/>
        </w:rPr>
        <w:t>产品名称：交互式智能平板</w:t>
      </w:r>
    </w:p>
    <w:p w:rsidR="00DC4E93" w:rsidRPr="00DC4E93" w:rsidRDefault="00DC4E93" w:rsidP="00DC4E93">
      <w:pPr>
        <w:rPr>
          <w:color w:val="auto"/>
        </w:rPr>
      </w:pPr>
      <w:r w:rsidRPr="00DC4E93">
        <w:rPr>
          <w:rFonts w:hint="eastAsia"/>
          <w:color w:val="auto"/>
        </w:rPr>
        <w:t>产品型号：</w:t>
      </w:r>
      <w:r w:rsidRPr="00DC4E93">
        <w:rPr>
          <w:color w:val="auto"/>
        </w:rPr>
        <w:t>RT-65a</w:t>
      </w:r>
    </w:p>
    <w:p w:rsidR="00B175C6" w:rsidRDefault="00DC4E93" w:rsidP="00DC4E93">
      <w:pPr>
        <w:rPr>
          <w:color w:val="auto"/>
        </w:rPr>
      </w:pPr>
      <w:r w:rsidRPr="00DC4E93">
        <w:rPr>
          <w:rFonts w:hint="eastAsia"/>
          <w:color w:val="auto"/>
        </w:rPr>
        <w:t>主要特性：</w:t>
      </w:r>
      <w:r w:rsidRPr="00DC4E93">
        <w:rPr>
          <w:color w:val="auto"/>
        </w:rPr>
        <w:t>65</w:t>
      </w:r>
      <w:r w:rsidRPr="00DC4E93">
        <w:rPr>
          <w:color w:val="auto"/>
        </w:rPr>
        <w:t>英寸、</w:t>
      </w:r>
      <w:r w:rsidRPr="00DC4E93">
        <w:rPr>
          <w:color w:val="auto"/>
        </w:rPr>
        <w:t>LED</w:t>
      </w:r>
      <w:r w:rsidRPr="00DC4E93">
        <w:rPr>
          <w:color w:val="auto"/>
        </w:rPr>
        <w:t>液晶屏、红外多点触摸、双系统</w:t>
      </w:r>
      <w:r w:rsidRPr="00DC4E93">
        <w:rPr>
          <w:noProof/>
          <w:color w:val="auto"/>
        </w:rPr>
        <w:lastRenderedPageBreak/>
        <w:drawing>
          <wp:inline distT="0" distB="0" distL="114300" distR="114300">
            <wp:extent cx="4029710" cy="2439035"/>
            <wp:effectExtent l="0" t="0" r="889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4029710" cy="2439035"/>
                    </a:xfrm>
                    <a:prstGeom prst="rect">
                      <a:avLst/>
                    </a:prstGeom>
                    <a:noFill/>
                    <a:ln>
                      <a:noFill/>
                    </a:ln>
                  </pic:spPr>
                </pic:pic>
              </a:graphicData>
            </a:graphic>
          </wp:inline>
        </w:drawing>
      </w:r>
    </w:p>
    <w:p w:rsidR="00DC4E93" w:rsidRDefault="00DC4E93" w:rsidP="00DC4E93">
      <w:pPr>
        <w:rPr>
          <w:color w:val="auto"/>
        </w:rPr>
      </w:pPr>
      <w:r>
        <w:rPr>
          <w:rFonts w:hint="eastAsia"/>
          <w:color w:val="auto"/>
        </w:rPr>
        <w:t xml:space="preserve">                 </w:t>
      </w:r>
      <w:r>
        <w:rPr>
          <w:rFonts w:hint="eastAsia"/>
          <w:color w:val="auto"/>
        </w:rPr>
        <w:t>产品外观</w:t>
      </w:r>
    </w:p>
    <w:p w:rsidR="00B175C6" w:rsidRDefault="009C7525">
      <w:pPr>
        <w:pStyle w:val="2"/>
      </w:pPr>
      <w:r w:rsidRPr="009C7525">
        <w:rPr>
          <w:rFonts w:hint="eastAsia"/>
        </w:rPr>
        <w:t>多媒体展示系统简介</w:t>
      </w:r>
    </w:p>
    <w:p w:rsidR="00B175C6" w:rsidRDefault="00403064">
      <w:pPr>
        <w:rPr>
          <w:color w:val="auto"/>
        </w:rPr>
      </w:pPr>
      <w:r>
        <w:rPr>
          <w:rFonts w:hint="eastAsia"/>
          <w:color w:val="auto"/>
        </w:rPr>
        <w:t>党建成果展示系统可以自动采集分类平时录入电子台账里的数据和资料，效果如下图所示。</w:t>
      </w:r>
    </w:p>
    <w:p w:rsidR="00754818" w:rsidRDefault="00754818">
      <w:pPr>
        <w:rPr>
          <w:color w:val="auto"/>
        </w:rPr>
      </w:pPr>
      <w:r>
        <w:rPr>
          <w:noProof/>
        </w:rPr>
        <w:drawing>
          <wp:inline distT="0" distB="0" distL="0" distR="0">
            <wp:extent cx="5337175" cy="3017743"/>
            <wp:effectExtent l="19050" t="0" r="0" b="0"/>
            <wp:docPr id="52" name="图片 52" descr="160342031190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03420311904144.png"/>
                    <pic:cNvPicPr>
                      <a:picLocks noChangeAspect="1" noChangeArrowheads="1"/>
                    </pic:cNvPicPr>
                  </pic:nvPicPr>
                  <pic:blipFill>
                    <a:blip r:embed="rId14"/>
                    <a:srcRect/>
                    <a:stretch>
                      <a:fillRect/>
                    </a:stretch>
                  </pic:blipFill>
                  <pic:spPr bwMode="auto">
                    <a:xfrm>
                      <a:off x="0" y="0"/>
                      <a:ext cx="5337175" cy="3017743"/>
                    </a:xfrm>
                    <a:prstGeom prst="rect">
                      <a:avLst/>
                    </a:prstGeom>
                    <a:noFill/>
                    <a:ln w="9525">
                      <a:noFill/>
                      <a:miter lim="800000"/>
                      <a:headEnd/>
                      <a:tailEnd/>
                    </a:ln>
                  </pic:spPr>
                </pic:pic>
              </a:graphicData>
            </a:graphic>
          </wp:inline>
        </w:drawing>
      </w:r>
    </w:p>
    <w:p w:rsidR="00403064" w:rsidRDefault="00403064" w:rsidP="00403064">
      <w:pPr>
        <w:jc w:val="center"/>
        <w:rPr>
          <w:color w:val="auto"/>
        </w:rPr>
      </w:pPr>
      <w:r>
        <w:rPr>
          <w:rFonts w:hint="eastAsia"/>
          <w:color w:val="auto"/>
        </w:rPr>
        <w:t>主界面</w:t>
      </w:r>
    </w:p>
    <w:p w:rsidR="00403064" w:rsidRDefault="00403064" w:rsidP="00403064">
      <w:pPr>
        <w:jc w:val="center"/>
        <w:rPr>
          <w:color w:val="auto"/>
        </w:rPr>
      </w:pPr>
      <w:r>
        <w:rPr>
          <w:noProof/>
        </w:rPr>
        <w:lastRenderedPageBreak/>
        <w:drawing>
          <wp:inline distT="0" distB="0" distL="0" distR="0">
            <wp:extent cx="5337175" cy="3017743"/>
            <wp:effectExtent l="19050" t="0" r="0" b="0"/>
            <wp:docPr id="55" name="图片 55" descr="1603420375106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603420375106504.png"/>
                    <pic:cNvPicPr>
                      <a:picLocks noChangeAspect="1" noChangeArrowheads="1"/>
                    </pic:cNvPicPr>
                  </pic:nvPicPr>
                  <pic:blipFill>
                    <a:blip r:embed="rId27"/>
                    <a:srcRect/>
                    <a:stretch>
                      <a:fillRect/>
                    </a:stretch>
                  </pic:blipFill>
                  <pic:spPr bwMode="auto">
                    <a:xfrm>
                      <a:off x="0" y="0"/>
                      <a:ext cx="5337175" cy="3017743"/>
                    </a:xfrm>
                    <a:prstGeom prst="rect">
                      <a:avLst/>
                    </a:prstGeom>
                    <a:noFill/>
                    <a:ln w="9525">
                      <a:noFill/>
                      <a:miter lim="800000"/>
                      <a:headEnd/>
                      <a:tailEnd/>
                    </a:ln>
                  </pic:spPr>
                </pic:pic>
              </a:graphicData>
            </a:graphic>
          </wp:inline>
        </w:drawing>
      </w:r>
    </w:p>
    <w:p w:rsidR="00403064" w:rsidRDefault="00403064" w:rsidP="00403064">
      <w:pPr>
        <w:jc w:val="center"/>
        <w:rPr>
          <w:color w:val="auto"/>
        </w:rPr>
      </w:pPr>
      <w:r>
        <w:rPr>
          <w:rFonts w:hint="eastAsia"/>
          <w:color w:val="auto"/>
        </w:rPr>
        <w:t>党员花名册</w:t>
      </w:r>
    </w:p>
    <w:p w:rsidR="00403064" w:rsidRDefault="00403064" w:rsidP="00403064">
      <w:pPr>
        <w:jc w:val="center"/>
        <w:rPr>
          <w:color w:val="auto"/>
        </w:rPr>
      </w:pPr>
      <w:r>
        <w:rPr>
          <w:noProof/>
        </w:rPr>
        <w:drawing>
          <wp:inline distT="0" distB="0" distL="0" distR="0">
            <wp:extent cx="5313680" cy="3002280"/>
            <wp:effectExtent l="19050" t="0" r="1270" b="0"/>
            <wp:docPr id="58" name="图片 58" descr="1603420436962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603420436962572.png"/>
                    <pic:cNvPicPr>
                      <a:picLocks noChangeAspect="1" noChangeArrowheads="1"/>
                    </pic:cNvPicPr>
                  </pic:nvPicPr>
                  <pic:blipFill>
                    <a:blip r:embed="rId28"/>
                    <a:srcRect/>
                    <a:stretch>
                      <a:fillRect/>
                    </a:stretch>
                  </pic:blipFill>
                  <pic:spPr bwMode="auto">
                    <a:xfrm>
                      <a:off x="0" y="0"/>
                      <a:ext cx="5313680" cy="3002280"/>
                    </a:xfrm>
                    <a:prstGeom prst="rect">
                      <a:avLst/>
                    </a:prstGeom>
                    <a:noFill/>
                    <a:ln w="9525">
                      <a:noFill/>
                      <a:miter lim="800000"/>
                      <a:headEnd/>
                      <a:tailEnd/>
                    </a:ln>
                  </pic:spPr>
                </pic:pic>
              </a:graphicData>
            </a:graphic>
          </wp:inline>
        </w:drawing>
      </w:r>
    </w:p>
    <w:p w:rsidR="00403064" w:rsidRDefault="00403064" w:rsidP="00403064">
      <w:pPr>
        <w:jc w:val="center"/>
        <w:rPr>
          <w:color w:val="auto"/>
        </w:rPr>
      </w:pPr>
      <w:r>
        <w:rPr>
          <w:rFonts w:hint="eastAsia"/>
          <w:color w:val="auto"/>
        </w:rPr>
        <w:t>党员学习笔记</w:t>
      </w:r>
    </w:p>
    <w:p w:rsidR="00CA3083" w:rsidRDefault="00CA3083" w:rsidP="00403064">
      <w:pPr>
        <w:jc w:val="center"/>
        <w:rPr>
          <w:color w:val="auto"/>
        </w:rPr>
      </w:pPr>
      <w:r>
        <w:rPr>
          <w:noProof/>
        </w:rPr>
        <w:lastRenderedPageBreak/>
        <w:drawing>
          <wp:inline distT="0" distB="0" distL="0" distR="0">
            <wp:extent cx="5313680" cy="3002280"/>
            <wp:effectExtent l="19050" t="0" r="1270" b="0"/>
            <wp:docPr id="61" name="图片 61" descr="160342052719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603420527194971.png"/>
                    <pic:cNvPicPr>
                      <a:picLocks noChangeAspect="1" noChangeArrowheads="1"/>
                    </pic:cNvPicPr>
                  </pic:nvPicPr>
                  <pic:blipFill>
                    <a:blip r:embed="rId29"/>
                    <a:srcRect/>
                    <a:stretch>
                      <a:fillRect/>
                    </a:stretch>
                  </pic:blipFill>
                  <pic:spPr bwMode="auto">
                    <a:xfrm>
                      <a:off x="0" y="0"/>
                      <a:ext cx="5313680" cy="3002280"/>
                    </a:xfrm>
                    <a:prstGeom prst="rect">
                      <a:avLst/>
                    </a:prstGeom>
                    <a:noFill/>
                    <a:ln w="9525">
                      <a:noFill/>
                      <a:miter lim="800000"/>
                      <a:headEnd/>
                      <a:tailEnd/>
                    </a:ln>
                  </pic:spPr>
                </pic:pic>
              </a:graphicData>
            </a:graphic>
          </wp:inline>
        </w:drawing>
      </w:r>
    </w:p>
    <w:p w:rsidR="00CA3083" w:rsidRDefault="00CA3083" w:rsidP="00403064">
      <w:pPr>
        <w:jc w:val="center"/>
        <w:rPr>
          <w:color w:val="auto"/>
        </w:rPr>
      </w:pPr>
      <w:r>
        <w:rPr>
          <w:rFonts w:hint="eastAsia"/>
          <w:color w:val="auto"/>
        </w:rPr>
        <w:t>发展党员信息</w:t>
      </w:r>
    </w:p>
    <w:p w:rsidR="00CA3083" w:rsidRDefault="00CA3083" w:rsidP="00403064">
      <w:pPr>
        <w:jc w:val="center"/>
        <w:rPr>
          <w:color w:val="auto"/>
        </w:rPr>
      </w:pPr>
      <w:r>
        <w:rPr>
          <w:noProof/>
        </w:rPr>
        <w:drawing>
          <wp:inline distT="0" distB="0" distL="0" distR="0">
            <wp:extent cx="5313680" cy="3002280"/>
            <wp:effectExtent l="19050" t="0" r="1270" b="0"/>
            <wp:docPr id="64" name="图片 64" descr="160342069736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03420697365424.png"/>
                    <pic:cNvPicPr>
                      <a:picLocks noChangeAspect="1" noChangeArrowheads="1"/>
                    </pic:cNvPicPr>
                  </pic:nvPicPr>
                  <pic:blipFill>
                    <a:blip r:embed="rId30"/>
                    <a:srcRect/>
                    <a:stretch>
                      <a:fillRect/>
                    </a:stretch>
                  </pic:blipFill>
                  <pic:spPr bwMode="auto">
                    <a:xfrm>
                      <a:off x="0" y="0"/>
                      <a:ext cx="5313680" cy="3002280"/>
                    </a:xfrm>
                    <a:prstGeom prst="rect">
                      <a:avLst/>
                    </a:prstGeom>
                    <a:noFill/>
                    <a:ln w="9525">
                      <a:noFill/>
                      <a:miter lim="800000"/>
                      <a:headEnd/>
                      <a:tailEnd/>
                    </a:ln>
                  </pic:spPr>
                </pic:pic>
              </a:graphicData>
            </a:graphic>
          </wp:inline>
        </w:drawing>
      </w:r>
    </w:p>
    <w:p w:rsidR="00CA3083" w:rsidRDefault="00CA3083" w:rsidP="00403064">
      <w:pPr>
        <w:jc w:val="center"/>
        <w:rPr>
          <w:color w:val="auto"/>
        </w:rPr>
      </w:pPr>
      <w:r>
        <w:rPr>
          <w:rFonts w:hint="eastAsia"/>
          <w:color w:val="auto"/>
        </w:rPr>
        <w:t>党支部成立换届信息</w:t>
      </w:r>
    </w:p>
    <w:p w:rsidR="00CA3083" w:rsidRDefault="00CA3083" w:rsidP="00403064">
      <w:pPr>
        <w:jc w:val="center"/>
        <w:rPr>
          <w:color w:val="auto"/>
        </w:rPr>
      </w:pPr>
      <w:r>
        <w:rPr>
          <w:noProof/>
        </w:rPr>
        <w:lastRenderedPageBreak/>
        <w:drawing>
          <wp:inline distT="0" distB="0" distL="0" distR="0">
            <wp:extent cx="5313680" cy="3002280"/>
            <wp:effectExtent l="19050" t="0" r="1270" b="0"/>
            <wp:docPr id="67" name="图片 67" descr="160342103388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603421033880259.png"/>
                    <pic:cNvPicPr>
                      <a:picLocks noChangeAspect="1" noChangeArrowheads="1"/>
                    </pic:cNvPicPr>
                  </pic:nvPicPr>
                  <pic:blipFill>
                    <a:blip r:embed="rId31"/>
                    <a:srcRect/>
                    <a:stretch>
                      <a:fillRect/>
                    </a:stretch>
                  </pic:blipFill>
                  <pic:spPr bwMode="auto">
                    <a:xfrm>
                      <a:off x="0" y="0"/>
                      <a:ext cx="5313680" cy="3002280"/>
                    </a:xfrm>
                    <a:prstGeom prst="rect">
                      <a:avLst/>
                    </a:prstGeom>
                    <a:noFill/>
                    <a:ln w="9525">
                      <a:noFill/>
                      <a:miter lim="800000"/>
                      <a:headEnd/>
                      <a:tailEnd/>
                    </a:ln>
                  </pic:spPr>
                </pic:pic>
              </a:graphicData>
            </a:graphic>
          </wp:inline>
        </w:drawing>
      </w:r>
    </w:p>
    <w:p w:rsidR="00CA3083" w:rsidRDefault="00CA3083" w:rsidP="00403064">
      <w:pPr>
        <w:jc w:val="center"/>
        <w:rPr>
          <w:color w:val="auto"/>
        </w:rPr>
      </w:pPr>
      <w:r>
        <w:rPr>
          <w:rFonts w:hint="eastAsia"/>
          <w:color w:val="auto"/>
        </w:rPr>
        <w:t>三会一课资料</w:t>
      </w:r>
    </w:p>
    <w:p w:rsidR="00CA3083" w:rsidRDefault="00CA3083" w:rsidP="00403064">
      <w:pPr>
        <w:jc w:val="center"/>
        <w:rPr>
          <w:color w:val="auto"/>
        </w:rPr>
      </w:pPr>
      <w:r>
        <w:rPr>
          <w:noProof/>
        </w:rPr>
        <w:drawing>
          <wp:inline distT="0" distB="0" distL="0" distR="0">
            <wp:extent cx="5313680" cy="3002280"/>
            <wp:effectExtent l="19050" t="0" r="1270" b="0"/>
            <wp:docPr id="70" name="图片 70" descr="160342087014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603420870142024.png"/>
                    <pic:cNvPicPr>
                      <a:picLocks noChangeAspect="1" noChangeArrowheads="1"/>
                    </pic:cNvPicPr>
                  </pic:nvPicPr>
                  <pic:blipFill>
                    <a:blip r:embed="rId32"/>
                    <a:srcRect/>
                    <a:stretch>
                      <a:fillRect/>
                    </a:stretch>
                  </pic:blipFill>
                  <pic:spPr bwMode="auto">
                    <a:xfrm>
                      <a:off x="0" y="0"/>
                      <a:ext cx="5313680" cy="3002280"/>
                    </a:xfrm>
                    <a:prstGeom prst="rect">
                      <a:avLst/>
                    </a:prstGeom>
                    <a:noFill/>
                    <a:ln w="9525">
                      <a:noFill/>
                      <a:miter lim="800000"/>
                      <a:headEnd/>
                      <a:tailEnd/>
                    </a:ln>
                  </pic:spPr>
                </pic:pic>
              </a:graphicData>
            </a:graphic>
          </wp:inline>
        </w:drawing>
      </w:r>
    </w:p>
    <w:p w:rsidR="00403064" w:rsidRDefault="00CA3083" w:rsidP="00CA3083">
      <w:pPr>
        <w:jc w:val="center"/>
        <w:rPr>
          <w:color w:val="auto"/>
        </w:rPr>
      </w:pPr>
      <w:r>
        <w:rPr>
          <w:rFonts w:hint="eastAsia"/>
          <w:color w:val="auto"/>
        </w:rPr>
        <w:t>党支部计划总结资料</w:t>
      </w:r>
    </w:p>
    <w:p w:rsidR="00B175C6" w:rsidRDefault="009C7525">
      <w:pPr>
        <w:pStyle w:val="2"/>
      </w:pPr>
      <w:r>
        <w:rPr>
          <w:rFonts w:hint="eastAsia"/>
        </w:rPr>
        <w:lastRenderedPageBreak/>
        <w:t>效果预览</w:t>
      </w:r>
    </w:p>
    <w:p w:rsidR="006157C5" w:rsidRPr="006157C5" w:rsidRDefault="006157C5" w:rsidP="006157C5">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4831080" cy="3605530"/>
            <wp:effectExtent l="19050" t="0" r="7620" b="0"/>
            <wp:docPr id="73" name="图片 73" descr="C:\Users\Administrator\AppData\Roaming\Tencent\Users\425108700\QQ\WinTemp\RichOle\X~9}U@)3]EI~JF9[36@Y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AppData\Roaming\Tencent\Users\425108700\QQ\WinTemp\RichOle\X~9}U@)3]EI~JF9[36@YC`2.png"/>
                    <pic:cNvPicPr>
                      <a:picLocks noChangeAspect="1" noChangeArrowheads="1"/>
                    </pic:cNvPicPr>
                  </pic:nvPicPr>
                  <pic:blipFill>
                    <a:blip r:embed="rId33"/>
                    <a:srcRect/>
                    <a:stretch>
                      <a:fillRect/>
                    </a:stretch>
                  </pic:blipFill>
                  <pic:spPr bwMode="auto">
                    <a:xfrm>
                      <a:off x="0" y="0"/>
                      <a:ext cx="4831080" cy="3605530"/>
                    </a:xfrm>
                    <a:prstGeom prst="rect">
                      <a:avLst/>
                    </a:prstGeom>
                    <a:noFill/>
                    <a:ln w="9525">
                      <a:noFill/>
                      <a:miter lim="800000"/>
                      <a:headEnd/>
                      <a:tailEnd/>
                    </a:ln>
                  </pic:spPr>
                </pic:pic>
              </a:graphicData>
            </a:graphic>
          </wp:inline>
        </w:drawing>
      </w:r>
    </w:p>
    <w:p w:rsidR="006157C5" w:rsidRPr="006157C5" w:rsidRDefault="006157C5" w:rsidP="006157C5">
      <w:pPr>
        <w:widowControl/>
        <w:spacing w:line="240" w:lineRule="auto"/>
        <w:ind w:firstLine="0"/>
        <w:jc w:val="left"/>
        <w:rPr>
          <w:rFonts w:eastAsia="宋体" w:cs="宋体"/>
          <w:color w:val="auto"/>
          <w:kern w:val="0"/>
          <w:sz w:val="24"/>
          <w:szCs w:val="24"/>
        </w:rPr>
      </w:pPr>
      <w:r>
        <w:rPr>
          <w:rFonts w:eastAsia="宋体" w:cs="宋体"/>
          <w:noProof/>
          <w:color w:val="auto"/>
          <w:kern w:val="0"/>
          <w:sz w:val="24"/>
          <w:szCs w:val="24"/>
        </w:rPr>
        <w:drawing>
          <wp:inline distT="0" distB="0" distL="0" distR="0">
            <wp:extent cx="4829367" cy="3812875"/>
            <wp:effectExtent l="19050" t="0" r="9333" b="0"/>
            <wp:docPr id="75" name="图片 75" descr="C:\Users\Administrator\AppData\Roaming\Tencent\Users\425108700\QQ\WinTemp\RichOle\WR{BR}435OT8}{`KVRNSV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AppData\Roaming\Tencent\Users\425108700\QQ\WinTemp\RichOle\WR{BR}435OT8}{`KVRNSV4F.png"/>
                    <pic:cNvPicPr>
                      <a:picLocks noChangeAspect="1" noChangeArrowheads="1"/>
                    </pic:cNvPicPr>
                  </pic:nvPicPr>
                  <pic:blipFill>
                    <a:blip r:embed="rId34"/>
                    <a:srcRect/>
                    <a:stretch>
                      <a:fillRect/>
                    </a:stretch>
                  </pic:blipFill>
                  <pic:spPr bwMode="auto">
                    <a:xfrm>
                      <a:off x="0" y="0"/>
                      <a:ext cx="4834523" cy="3816946"/>
                    </a:xfrm>
                    <a:prstGeom prst="rect">
                      <a:avLst/>
                    </a:prstGeom>
                    <a:noFill/>
                    <a:ln w="9525">
                      <a:noFill/>
                      <a:miter lim="800000"/>
                      <a:headEnd/>
                      <a:tailEnd/>
                    </a:ln>
                  </pic:spPr>
                </pic:pic>
              </a:graphicData>
            </a:graphic>
          </wp:inline>
        </w:drawing>
      </w:r>
    </w:p>
    <w:p w:rsidR="00B175C6" w:rsidRDefault="00B175C6">
      <w:pPr>
        <w:pStyle w:val="111"/>
      </w:pPr>
    </w:p>
    <w:sectPr w:rsidR="00B175C6" w:rsidSect="00B256DE">
      <w:pgSz w:w="11906" w:h="16838"/>
      <w:pgMar w:top="1440" w:right="1800" w:bottom="1440" w:left="1701" w:header="851" w:footer="992" w:gutter="0"/>
      <w:pgBorders w:offsetFrom="page">
        <w:bottom w:val="single" w:sz="4" w:space="24" w:color="auto"/>
      </w:pgBorders>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8F0" w:rsidRDefault="00B038F0">
      <w:r>
        <w:separator/>
      </w:r>
    </w:p>
  </w:endnote>
  <w:endnote w:type="continuationSeparator" w:id="1">
    <w:p w:rsidR="00B038F0" w:rsidRDefault="00B038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 w:name="Calibri Light">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CG Times">
    <w:altName w:val="魂心"/>
    <w:charset w:val="00"/>
    <w:family w:val="roman"/>
    <w:pitch w:val="default"/>
    <w:sig w:usb0="00000003" w:usb1="00000000" w:usb2="00000000" w:usb3="00000000" w:csb0="00000001" w:csb1="00000000"/>
  </w:font>
  <w:font w:name="_GB2312">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Lucida Sans Typewriter">
    <w:panose1 w:val="020B0509030504030204"/>
    <w:charset w:val="00"/>
    <w:family w:val="modern"/>
    <w:pitch w:val="fixed"/>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ungsuh">
    <w:panose1 w:val="02030600000101010101"/>
    <w:charset w:val="81"/>
    <w:family w:val="roman"/>
    <w:pitch w:val="variable"/>
    <w:sig w:usb0="B00002AF" w:usb1="69D77CFB" w:usb2="00000030" w:usb3="00000000" w:csb0="0008009F" w:csb1="00000000"/>
  </w:font>
  <w:font w:name="华文楷体">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Geneva">
    <w:altName w:val="RomanS"/>
    <w:charset w:val="00"/>
    <w:family w:val="auto"/>
    <w:pitch w:val="default"/>
    <w:sig w:usb0="E00002FF" w:usb1="5200205F" w:usb2="00A0C000" w:usb3="00000000" w:csb0="0000019F" w:csb1="00000000"/>
  </w:font>
  <w:font w:name="文鼎书宋繁">
    <w:panose1 w:val="0201060901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im Sun">
    <w:altName w:val="宋体"/>
    <w:charset w:val="86"/>
    <w:family w:val="auto"/>
    <w:pitch w:val="default"/>
    <w:sig w:usb0="00000001" w:usb1="080E0000" w:usb2="00000010" w:usb3="00000000" w:csb0="00040000" w:csb1="00000000"/>
  </w:font>
  <w:font w:name="oúì.">
    <w:altName w:val="黑体"/>
    <w:charset w:val="86"/>
    <w:family w:val="modern"/>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汉仪细等线简">
    <w:altName w:val="宋体"/>
    <w:charset w:val="86"/>
    <w:family w:val="modern"/>
    <w:pitch w:val="default"/>
    <w:sig w:usb0="00000001" w:usb1="080E0800" w:usb2="00000012" w:usb3="00000000" w:csb0="00040000" w:csb1="00000000"/>
  </w:font>
  <w:font w:name="Frutiger-Roman">
    <w:altName w:val="Times New Roman"/>
    <w:charset w:val="00"/>
    <w:family w:val="auto"/>
    <w:pitch w:val="default"/>
    <w:sig w:usb0="00000083" w:usb1="00000000" w:usb2="00000000" w:usb3="00000000" w:csb0="00000009" w:csb1="00000000"/>
  </w:font>
  <w:font w:name="隶书">
    <w:panose1 w:val="0201050906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FD" w:rsidRDefault="006F20F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5C6" w:rsidRDefault="007B442B">
    <w:pPr>
      <w:pStyle w:val="ab"/>
      <w:jc w:val="center"/>
      <w:rPr>
        <w:rFonts w:ascii="仿宋" w:hAnsi="仿宋"/>
        <w:sz w:val="21"/>
        <w:szCs w:val="21"/>
      </w:rPr>
    </w:pPr>
    <w:r w:rsidRPr="007B442B">
      <w:rPr>
        <w:rFonts w:ascii="仿宋" w:hAnsi="仿宋"/>
        <w:sz w:val="21"/>
        <w:szCs w:val="21"/>
      </w:rPr>
      <w:fldChar w:fldCharType="begin"/>
    </w:r>
    <w:r w:rsidR="00B175C6">
      <w:rPr>
        <w:rFonts w:ascii="仿宋" w:hAnsi="仿宋"/>
        <w:sz w:val="21"/>
        <w:szCs w:val="21"/>
      </w:rPr>
      <w:instrText xml:space="preserve"> PAGE   \* MERGEFORMAT </w:instrText>
    </w:r>
    <w:r w:rsidRPr="007B442B">
      <w:rPr>
        <w:rFonts w:ascii="仿宋" w:hAnsi="仿宋"/>
        <w:sz w:val="21"/>
        <w:szCs w:val="21"/>
      </w:rPr>
      <w:fldChar w:fldCharType="separate"/>
    </w:r>
    <w:r w:rsidR="00086465" w:rsidRPr="00086465">
      <w:rPr>
        <w:rFonts w:ascii="仿宋" w:hAnsi="仿宋"/>
        <w:noProof/>
        <w:sz w:val="21"/>
        <w:szCs w:val="21"/>
        <w:lang w:val="zh-CN"/>
      </w:rPr>
      <w:t>1</w:t>
    </w:r>
    <w:r>
      <w:rPr>
        <w:rFonts w:ascii="仿宋" w:hAnsi="仿宋"/>
        <w:sz w:val="21"/>
        <w:szCs w:val="21"/>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FD" w:rsidRDefault="006F20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8F0" w:rsidRDefault="00B038F0">
      <w:r>
        <w:separator/>
      </w:r>
    </w:p>
  </w:footnote>
  <w:footnote w:type="continuationSeparator" w:id="1">
    <w:p w:rsidR="00B038F0" w:rsidRDefault="00B038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FD" w:rsidRDefault="006F20FD">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FD" w:rsidRDefault="006F20FD">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FD" w:rsidRDefault="006F20F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
      </v:shape>
    </w:pict>
  </w:numPicBullet>
  <w:abstractNum w:abstractNumId="0">
    <w:nsid w:val="FFFFFF7D"/>
    <w:multiLevelType w:val="singleLevel"/>
    <w:tmpl w:val="FFFFFF7D"/>
    <w:lvl w:ilvl="0">
      <w:start w:val="1"/>
      <w:numFmt w:val="decimal"/>
      <w:lvlText w:val="%1."/>
      <w:lvlJc w:val="left"/>
      <w:pPr>
        <w:tabs>
          <w:tab w:val="num" w:pos="1620"/>
        </w:tabs>
        <w:ind w:left="1620" w:hanging="360"/>
      </w:pPr>
    </w:lvl>
  </w:abstractNum>
  <w:abstractNum w:abstractNumId="1">
    <w:nsid w:val="FFFFFF7F"/>
    <w:multiLevelType w:val="singleLevel"/>
    <w:tmpl w:val="FFFFFF7F"/>
    <w:lvl w:ilvl="0">
      <w:start w:val="1"/>
      <w:numFmt w:val="decimal"/>
      <w:lvlText w:val="%1."/>
      <w:lvlJc w:val="left"/>
      <w:pPr>
        <w:tabs>
          <w:tab w:val="num" w:pos="780"/>
        </w:tabs>
        <w:ind w:left="780" w:hanging="360"/>
      </w:pPr>
    </w:lvl>
  </w:abstractNum>
  <w:abstractNum w:abstractNumId="2">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3">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4">
    <w:nsid w:val="00000019"/>
    <w:multiLevelType w:val="multilevel"/>
    <w:tmpl w:val="00000019"/>
    <w:lvl w:ilvl="0">
      <w:start w:val="1"/>
      <w:numFmt w:val="decimal"/>
      <w:lvlText w:val="%1)"/>
      <w:lvlJc w:val="left"/>
      <w:pPr>
        <w:ind w:left="420" w:hanging="420"/>
      </w:pPr>
    </w:lvl>
    <w:lvl w:ilvl="1">
      <w:start w:val="1"/>
      <w:numFmt w:val="decimal"/>
      <w:lvlText w:val="%2）"/>
      <w:lvlJc w:val="left"/>
      <w:pPr>
        <w:ind w:left="1230" w:hanging="810"/>
      </w:pPr>
      <w:rPr>
        <w:rFonts w:hint="default"/>
      </w:rPr>
    </w:lvl>
    <w:lvl w:ilvl="2">
      <w:start w:val="1"/>
      <w:numFmt w:val="bullet"/>
      <w:lvlText w:val="◆"/>
      <w:lvlJc w:val="left"/>
      <w:pPr>
        <w:ind w:left="1560" w:hanging="720"/>
      </w:pPr>
      <w:rPr>
        <w:rFonts w:ascii="宋体" w:eastAsia="宋体" w:hAnsi="宋体" w:cs="Times New Roman"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AE3062"/>
    <w:multiLevelType w:val="multilevel"/>
    <w:tmpl w:val="00AE3062"/>
    <w:lvl w:ilvl="0">
      <w:start w:val="1"/>
      <w:numFmt w:val="decimal"/>
      <w:lvlText w:val="%1."/>
      <w:lvlJc w:val="left"/>
      <w:pPr>
        <w:tabs>
          <w:tab w:val="num" w:pos="840"/>
        </w:tabs>
        <w:ind w:left="840" w:hanging="420"/>
      </w:pPr>
    </w:lvl>
    <w:lvl w:ilvl="1">
      <w:start w:val="1"/>
      <w:numFmt w:val="decimal"/>
      <w:lvlText w:val="%2．"/>
      <w:lvlJc w:val="left"/>
      <w:pPr>
        <w:tabs>
          <w:tab w:val="num" w:pos="1200"/>
        </w:tabs>
        <w:ind w:left="1200" w:hanging="360"/>
      </w:pPr>
      <w:rPr>
        <w:rFonts w:hint="default"/>
      </w:rPr>
    </w:lvl>
    <w:lvl w:ilvl="2">
      <w:start w:val="1"/>
      <w:numFmt w:val="decimal"/>
      <w:lvlText w:val="%3）"/>
      <w:lvlJc w:val="left"/>
      <w:pPr>
        <w:tabs>
          <w:tab w:val="num" w:pos="1620"/>
        </w:tabs>
        <w:ind w:left="1620" w:hanging="360"/>
      </w:pPr>
      <w:rPr>
        <w:rFonts w:hint="default"/>
      </w:rPr>
    </w:lvl>
    <w:lvl w:ilvl="3">
      <w:start w:val="1"/>
      <w:numFmt w:val="bullet"/>
      <w:lvlText w:val=""/>
      <w:lvlJc w:val="left"/>
      <w:pPr>
        <w:tabs>
          <w:tab w:val="num" w:pos="2100"/>
        </w:tabs>
        <w:ind w:left="2100" w:hanging="420"/>
      </w:pPr>
      <w:rPr>
        <w:rFonts w:ascii="Wingdings" w:hAnsi="Wingdings" w:hint="default"/>
      </w:rPr>
    </w:lvl>
    <w:lvl w:ilvl="4">
      <w:start w:val="1"/>
      <w:numFmt w:val="decimal"/>
      <w:lvlText w:val="%5、"/>
      <w:lvlJc w:val="left"/>
      <w:pPr>
        <w:tabs>
          <w:tab w:val="num" w:pos="2460"/>
        </w:tabs>
        <w:ind w:left="2460" w:hanging="360"/>
      </w:pPr>
      <w:rPr>
        <w:rFonts w:hint="default"/>
      </w:r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nsid w:val="06CA165B"/>
    <w:multiLevelType w:val="multilevel"/>
    <w:tmpl w:val="06CA165B"/>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08F00C68"/>
    <w:multiLevelType w:val="multilevel"/>
    <w:tmpl w:val="08F00C68"/>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
    <w:nsid w:val="0C9D1AFF"/>
    <w:multiLevelType w:val="multilevel"/>
    <w:tmpl w:val="0C9D1AFF"/>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0FD77068"/>
    <w:multiLevelType w:val="multilevel"/>
    <w:tmpl w:val="0FD77068"/>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0">
    <w:nsid w:val="10566D74"/>
    <w:multiLevelType w:val="multilevel"/>
    <w:tmpl w:val="10566D7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1">
    <w:nsid w:val="13D92318"/>
    <w:multiLevelType w:val="multilevel"/>
    <w:tmpl w:val="13D92318"/>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2">
    <w:nsid w:val="1FE55DAC"/>
    <w:multiLevelType w:val="singleLevel"/>
    <w:tmpl w:val="1FE55DAC"/>
    <w:lvl w:ilvl="0">
      <w:start w:val="1"/>
      <w:numFmt w:val="bullet"/>
      <w:lvlText w:val=""/>
      <w:lvlJc w:val="left"/>
      <w:pPr>
        <w:tabs>
          <w:tab w:val="num" w:pos="2211"/>
        </w:tabs>
        <w:ind w:left="2211" w:hanging="510"/>
      </w:pPr>
      <w:rPr>
        <w:rFonts w:ascii="Wingdings" w:hAnsi="Wingdings" w:hint="default"/>
        <w:sz w:val="13"/>
        <w:u w:val="none"/>
      </w:rPr>
    </w:lvl>
  </w:abstractNum>
  <w:abstractNum w:abstractNumId="13">
    <w:nsid w:val="2262446B"/>
    <w:multiLevelType w:val="multilevel"/>
    <w:tmpl w:val="2262446B"/>
    <w:lvl w:ilvl="0">
      <w:start w:val="1"/>
      <w:numFmt w:val="decimal"/>
      <w:lvlText w:val="%1."/>
      <w:lvlJc w:val="left"/>
      <w:pPr>
        <w:tabs>
          <w:tab w:val="num" w:pos="8648"/>
        </w:tabs>
        <w:ind w:left="8648"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1080"/>
        </w:tabs>
        <w:ind w:left="709" w:hanging="709"/>
      </w:pPr>
      <w:rPr>
        <w:rFonts w:hint="eastAsia"/>
      </w:rPr>
    </w:lvl>
    <w:lvl w:ilvl="3">
      <w:start w:val="1"/>
      <w:numFmt w:val="decimal"/>
      <w:lvlText w:val="%1.%2.%3.%4"/>
      <w:lvlJc w:val="left"/>
      <w:pPr>
        <w:tabs>
          <w:tab w:val="num" w:pos="1080"/>
        </w:tabs>
        <w:ind w:left="851" w:hanging="851"/>
      </w:pPr>
      <w:rPr>
        <w:rFonts w:hint="eastAsia"/>
      </w:rPr>
    </w:lvl>
    <w:lvl w:ilvl="4">
      <w:start w:val="1"/>
      <w:numFmt w:val="decimal"/>
      <w:lvlText w:val="%1.%2.%3.%4.%5 "/>
      <w:lvlJc w:val="left"/>
      <w:pPr>
        <w:tabs>
          <w:tab w:val="num" w:pos="992"/>
        </w:tabs>
        <w:ind w:left="992" w:hanging="992"/>
      </w:pPr>
      <w:rPr>
        <w:rFonts w:hint="eastAsia"/>
        <w:color w:val="000000"/>
      </w:rPr>
    </w:lvl>
    <w:lvl w:ilvl="5">
      <w:start w:val="1"/>
      <w:numFmt w:val="decimal"/>
      <w:lvlText w:val="%1.%2.%3.%4.%5.%6 "/>
      <w:lvlJc w:val="left"/>
      <w:pPr>
        <w:tabs>
          <w:tab w:val="num" w:pos="1134"/>
        </w:tabs>
        <w:ind w:left="1134" w:hanging="1134"/>
      </w:pPr>
      <w:rPr>
        <w:rFonts w:ascii="Times New Roman" w:eastAsia="宋体" w:hAnsi="Times New Roman" w:hint="eastAsia"/>
        <w:color w:val="0000FF"/>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237F745A"/>
    <w:multiLevelType w:val="multilevel"/>
    <w:tmpl w:val="237F745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23F52D02"/>
    <w:multiLevelType w:val="multilevel"/>
    <w:tmpl w:val="23F52D02"/>
    <w:lvl w:ilvl="0">
      <w:start w:val="1"/>
      <w:numFmt w:val="bullet"/>
      <w:lvlText w:val=""/>
      <w:lvlJc w:val="left"/>
      <w:pPr>
        <w:tabs>
          <w:tab w:val="num" w:pos="902"/>
        </w:tabs>
        <w:ind w:left="902" w:hanging="420"/>
      </w:pPr>
      <w:rPr>
        <w:rFonts w:ascii="Wingdings" w:hAnsi="Wingdings" w:hint="default"/>
      </w:rPr>
    </w:lvl>
    <w:lvl w:ilvl="1">
      <w:start w:val="1"/>
      <w:numFmt w:val="bullet"/>
      <w:lvlText w:val=""/>
      <w:lvlJc w:val="left"/>
      <w:pPr>
        <w:tabs>
          <w:tab w:val="num" w:pos="1322"/>
        </w:tabs>
        <w:ind w:left="1322" w:hanging="420"/>
      </w:pPr>
      <w:rPr>
        <w:rFonts w:ascii="Wingdings" w:hAnsi="Wingdings" w:hint="default"/>
      </w:rPr>
    </w:lvl>
    <w:lvl w:ilvl="2">
      <w:start w:val="1"/>
      <w:numFmt w:val="bullet"/>
      <w:lvlText w:val=""/>
      <w:lvlJc w:val="left"/>
      <w:pPr>
        <w:tabs>
          <w:tab w:val="num" w:pos="1742"/>
        </w:tabs>
        <w:ind w:left="1742" w:hanging="420"/>
      </w:pPr>
      <w:rPr>
        <w:rFonts w:ascii="Wingdings" w:hAnsi="Wingdings" w:hint="default"/>
      </w:rPr>
    </w:lvl>
    <w:lvl w:ilvl="3">
      <w:start w:val="1"/>
      <w:numFmt w:val="bullet"/>
      <w:lvlText w:val=""/>
      <w:lvlJc w:val="left"/>
      <w:pPr>
        <w:tabs>
          <w:tab w:val="num" w:pos="2162"/>
        </w:tabs>
        <w:ind w:left="2162" w:hanging="420"/>
      </w:pPr>
      <w:rPr>
        <w:rFonts w:ascii="Wingdings" w:hAnsi="Wingdings" w:hint="default"/>
      </w:rPr>
    </w:lvl>
    <w:lvl w:ilvl="4">
      <w:start w:val="1"/>
      <w:numFmt w:val="bullet"/>
      <w:lvlText w:val=""/>
      <w:lvlJc w:val="left"/>
      <w:pPr>
        <w:tabs>
          <w:tab w:val="num" w:pos="2582"/>
        </w:tabs>
        <w:ind w:left="2582" w:hanging="420"/>
      </w:pPr>
      <w:rPr>
        <w:rFonts w:ascii="Wingdings" w:hAnsi="Wingdings" w:hint="default"/>
      </w:rPr>
    </w:lvl>
    <w:lvl w:ilvl="5">
      <w:start w:val="1"/>
      <w:numFmt w:val="bullet"/>
      <w:lvlText w:val=""/>
      <w:lvlJc w:val="left"/>
      <w:pPr>
        <w:tabs>
          <w:tab w:val="num" w:pos="3002"/>
        </w:tabs>
        <w:ind w:left="3002" w:hanging="420"/>
      </w:pPr>
      <w:rPr>
        <w:rFonts w:ascii="Wingdings" w:hAnsi="Wingdings" w:hint="default"/>
      </w:rPr>
    </w:lvl>
    <w:lvl w:ilvl="6">
      <w:start w:val="1"/>
      <w:numFmt w:val="bullet"/>
      <w:lvlText w:val=""/>
      <w:lvlJc w:val="left"/>
      <w:pPr>
        <w:tabs>
          <w:tab w:val="num" w:pos="3422"/>
        </w:tabs>
        <w:ind w:left="3422" w:hanging="420"/>
      </w:pPr>
      <w:rPr>
        <w:rFonts w:ascii="Wingdings" w:hAnsi="Wingdings" w:hint="default"/>
      </w:rPr>
    </w:lvl>
    <w:lvl w:ilvl="7">
      <w:start w:val="1"/>
      <w:numFmt w:val="bullet"/>
      <w:lvlText w:val=""/>
      <w:lvlJc w:val="left"/>
      <w:pPr>
        <w:tabs>
          <w:tab w:val="num" w:pos="3842"/>
        </w:tabs>
        <w:ind w:left="3842" w:hanging="420"/>
      </w:pPr>
      <w:rPr>
        <w:rFonts w:ascii="Wingdings" w:hAnsi="Wingdings" w:hint="default"/>
      </w:rPr>
    </w:lvl>
    <w:lvl w:ilvl="8">
      <w:start w:val="1"/>
      <w:numFmt w:val="bullet"/>
      <w:lvlText w:val=""/>
      <w:lvlJc w:val="left"/>
      <w:pPr>
        <w:tabs>
          <w:tab w:val="num" w:pos="4262"/>
        </w:tabs>
        <w:ind w:left="4262" w:hanging="420"/>
      </w:pPr>
      <w:rPr>
        <w:rFonts w:ascii="Wingdings" w:hAnsi="Wingdings" w:hint="default"/>
      </w:rPr>
    </w:lvl>
  </w:abstractNum>
  <w:abstractNum w:abstractNumId="16">
    <w:nsid w:val="263F022F"/>
    <w:multiLevelType w:val="singleLevel"/>
    <w:tmpl w:val="263F022F"/>
    <w:lvl w:ilvl="0">
      <w:start w:val="1"/>
      <w:numFmt w:val="bullet"/>
      <w:lvlText w:val=""/>
      <w:lvlJc w:val="left"/>
      <w:pPr>
        <w:tabs>
          <w:tab w:val="num" w:pos="1895"/>
        </w:tabs>
        <w:ind w:left="1895" w:hanging="425"/>
      </w:pPr>
      <w:rPr>
        <w:rFonts w:ascii="Symbol" w:hAnsi="Symbol" w:hint="default"/>
      </w:rPr>
    </w:lvl>
  </w:abstractNum>
  <w:abstractNum w:abstractNumId="17">
    <w:nsid w:val="2893504A"/>
    <w:multiLevelType w:val="multilevel"/>
    <w:tmpl w:val="2893504A"/>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8">
    <w:nsid w:val="2CF0340F"/>
    <w:multiLevelType w:val="multilevel"/>
    <w:tmpl w:val="2CF0340F"/>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nsid w:val="2D153028"/>
    <w:multiLevelType w:val="multilevel"/>
    <w:tmpl w:val="2D153028"/>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0">
    <w:nsid w:val="305B4BDE"/>
    <w:multiLevelType w:val="multilevel"/>
    <w:tmpl w:val="305B4BDE"/>
    <w:lvl w:ilvl="0">
      <w:start w:val="1"/>
      <w:numFmt w:val="decimal"/>
      <w:suff w:val="space"/>
      <w:lvlText w:val="第%1章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lvlText w:val="%1.%2.%3"/>
      <w:lvlJc w:val="left"/>
      <w:pPr>
        <w:tabs>
          <w:tab w:val="num" w:pos="1080"/>
        </w:tabs>
        <w:ind w:left="0" w:firstLine="0"/>
      </w:pPr>
      <w:rPr>
        <w:rFonts w:hint="eastAsia"/>
      </w:rPr>
    </w:lvl>
    <w:lvl w:ilvl="3">
      <w:start w:val="1"/>
      <w:numFmt w:val="decimal"/>
      <w:lvlRestart w:val="1"/>
      <w:suff w:val="space"/>
      <w:lvlText w:val="表%1-%4 "/>
      <w:lvlJc w:val="left"/>
      <w:pPr>
        <w:ind w:left="0" w:firstLine="0"/>
      </w:pPr>
      <w:rPr>
        <w:rFonts w:hint="eastAsia"/>
      </w:rPr>
    </w:lvl>
    <w:lvl w:ilvl="4">
      <w:start w:val="1"/>
      <w:numFmt w:val="decimal"/>
      <w:lvlRestart w:val="1"/>
      <w:suff w:val="space"/>
      <w:lvlText w:val="图%1-%5 "/>
      <w:lvlJc w:val="left"/>
      <w:pPr>
        <w:ind w:left="0" w:firstLine="0"/>
      </w:pPr>
      <w:rPr>
        <w:rFonts w:hint="eastAsia"/>
      </w:rPr>
    </w:lvl>
    <w:lvl w:ilvl="5">
      <w:start w:val="1"/>
      <w:numFmt w:val="decimal"/>
      <w:lvlText w:val="%1.%2.%3.%4.%5.%6"/>
      <w:lvlJc w:val="left"/>
      <w:pPr>
        <w:tabs>
          <w:tab w:val="num" w:pos="3820"/>
        </w:tabs>
        <w:ind w:left="3820" w:hanging="1134"/>
      </w:pPr>
      <w:rPr>
        <w:rFonts w:hint="eastAsia"/>
      </w:rPr>
    </w:lvl>
    <w:lvl w:ilvl="6">
      <w:start w:val="1"/>
      <w:numFmt w:val="decimal"/>
      <w:lvlText w:val="%1.%2.%3.%4.%5.%6.%7"/>
      <w:lvlJc w:val="left"/>
      <w:pPr>
        <w:tabs>
          <w:tab w:val="num" w:pos="4387"/>
        </w:tabs>
        <w:ind w:left="4387" w:hanging="1276"/>
      </w:pPr>
      <w:rPr>
        <w:rFonts w:hint="eastAsia"/>
      </w:rPr>
    </w:lvl>
    <w:lvl w:ilvl="7">
      <w:start w:val="1"/>
      <w:numFmt w:val="decimal"/>
      <w:lvlText w:val="%1.%2.%3.%4.%5.%6.%7.%8"/>
      <w:lvlJc w:val="left"/>
      <w:pPr>
        <w:tabs>
          <w:tab w:val="num" w:pos="4954"/>
        </w:tabs>
        <w:ind w:left="4954" w:hanging="1418"/>
      </w:pPr>
      <w:rPr>
        <w:rFonts w:hint="eastAsia"/>
      </w:rPr>
    </w:lvl>
    <w:lvl w:ilvl="8">
      <w:start w:val="1"/>
      <w:numFmt w:val="decimal"/>
      <w:lvlText w:val="%1.%2.%3.%4.%5.%6.%7.%8.%9"/>
      <w:lvlJc w:val="left"/>
      <w:pPr>
        <w:tabs>
          <w:tab w:val="num" w:pos="5662"/>
        </w:tabs>
        <w:ind w:left="5662" w:hanging="1700"/>
      </w:pPr>
      <w:rPr>
        <w:rFonts w:hint="eastAsia"/>
      </w:rPr>
    </w:lvl>
  </w:abstractNum>
  <w:abstractNum w:abstractNumId="21">
    <w:nsid w:val="318C0DD1"/>
    <w:multiLevelType w:val="multilevel"/>
    <w:tmpl w:val="318C0DD1"/>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0"/>
        </w:tabs>
        <w:ind w:left="120" w:hanging="420"/>
      </w:pPr>
    </w:lvl>
    <w:lvl w:ilvl="2">
      <w:start w:val="1"/>
      <w:numFmt w:val="lowerRoman"/>
      <w:lvlText w:val="%3."/>
      <w:lvlJc w:val="right"/>
      <w:pPr>
        <w:tabs>
          <w:tab w:val="num" w:pos="540"/>
        </w:tabs>
        <w:ind w:left="540" w:hanging="420"/>
      </w:pPr>
    </w:lvl>
    <w:lvl w:ilvl="3">
      <w:start w:val="1"/>
      <w:numFmt w:val="decimal"/>
      <w:lvlText w:val="%4."/>
      <w:lvlJc w:val="left"/>
      <w:pPr>
        <w:tabs>
          <w:tab w:val="num" w:pos="960"/>
        </w:tabs>
        <w:ind w:left="960" w:hanging="420"/>
      </w:pPr>
    </w:lvl>
    <w:lvl w:ilvl="4">
      <w:start w:val="1"/>
      <w:numFmt w:val="lowerLetter"/>
      <w:lvlText w:val="%5)"/>
      <w:lvlJc w:val="left"/>
      <w:pPr>
        <w:tabs>
          <w:tab w:val="num" w:pos="1380"/>
        </w:tabs>
        <w:ind w:left="1380" w:hanging="420"/>
      </w:pPr>
    </w:lvl>
    <w:lvl w:ilvl="5">
      <w:start w:val="1"/>
      <w:numFmt w:val="lowerRoman"/>
      <w:lvlText w:val="%6."/>
      <w:lvlJc w:val="right"/>
      <w:pPr>
        <w:tabs>
          <w:tab w:val="num" w:pos="1800"/>
        </w:tabs>
        <w:ind w:left="1800" w:hanging="420"/>
      </w:pPr>
    </w:lvl>
    <w:lvl w:ilvl="6">
      <w:start w:val="1"/>
      <w:numFmt w:val="decimal"/>
      <w:lvlText w:val="%7."/>
      <w:lvlJc w:val="left"/>
      <w:pPr>
        <w:tabs>
          <w:tab w:val="num" w:pos="2220"/>
        </w:tabs>
        <w:ind w:left="2220" w:hanging="420"/>
      </w:pPr>
    </w:lvl>
    <w:lvl w:ilvl="7">
      <w:start w:val="1"/>
      <w:numFmt w:val="lowerLetter"/>
      <w:lvlText w:val="%8)"/>
      <w:lvlJc w:val="left"/>
      <w:pPr>
        <w:tabs>
          <w:tab w:val="num" w:pos="2640"/>
        </w:tabs>
        <w:ind w:left="2640" w:hanging="420"/>
      </w:pPr>
    </w:lvl>
    <w:lvl w:ilvl="8">
      <w:start w:val="1"/>
      <w:numFmt w:val="lowerRoman"/>
      <w:lvlText w:val="%9."/>
      <w:lvlJc w:val="right"/>
      <w:pPr>
        <w:tabs>
          <w:tab w:val="num" w:pos="3060"/>
        </w:tabs>
        <w:ind w:left="3060" w:hanging="420"/>
      </w:pPr>
    </w:lvl>
  </w:abstractNum>
  <w:abstractNum w:abstractNumId="22">
    <w:nsid w:val="33BD07E8"/>
    <w:multiLevelType w:val="multilevel"/>
    <w:tmpl w:val="33BD07E8"/>
    <w:lvl w:ilvl="0">
      <w:start w:val="1"/>
      <w:numFmt w:val="decimal"/>
      <w:lvlText w:val="%1."/>
      <w:lvlJc w:val="left"/>
      <w:pPr>
        <w:tabs>
          <w:tab w:val="num" w:pos="907"/>
        </w:tabs>
        <w:ind w:left="907" w:hanging="453"/>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389F6B18"/>
    <w:multiLevelType w:val="multilevel"/>
    <w:tmpl w:val="389F6B18"/>
    <w:lvl w:ilvl="0">
      <w:start w:val="1"/>
      <w:numFmt w:val="bullet"/>
      <w:lvlText w:val=""/>
      <w:lvlJc w:val="left"/>
      <w:pPr>
        <w:tabs>
          <w:tab w:val="num" w:pos="1320"/>
        </w:tabs>
        <w:ind w:left="132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decimal"/>
      <w:lvlText w:val="（%5）"/>
      <w:lvlJc w:val="left"/>
      <w:pPr>
        <w:tabs>
          <w:tab w:val="num" w:pos="2817"/>
        </w:tabs>
        <w:ind w:left="2817" w:hanging="657"/>
      </w:pPr>
      <w:rPr>
        <w:rFonts w:hint="eastAsia"/>
      </w:rPr>
    </w:lvl>
    <w:lvl w:ilvl="5">
      <w:start w:val="1"/>
      <w:numFmt w:val="decimal"/>
      <w:lvlText w:val="%6、"/>
      <w:lvlJc w:val="left"/>
      <w:pPr>
        <w:tabs>
          <w:tab w:val="num" w:pos="3375"/>
        </w:tabs>
        <w:ind w:left="3375" w:hanging="795"/>
      </w:pPr>
      <w:rPr>
        <w:rFont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4">
    <w:nsid w:val="3B6D7402"/>
    <w:multiLevelType w:val="multilevel"/>
    <w:tmpl w:val="3B6D7402"/>
    <w:lvl w:ilvl="0">
      <w:start w:val="1"/>
      <w:numFmt w:val="decimal"/>
      <w:lvlText w:val="第%1章"/>
      <w:lvlJc w:val="left"/>
      <w:pPr>
        <w:ind w:left="420" w:hanging="420"/>
      </w:pPr>
      <w:rPr>
        <w:rFonts w:hint="eastAsia"/>
        <w:b/>
        <w:i w:val="0"/>
        <w:sz w:val="44"/>
      </w:rPr>
    </w:lvl>
    <w:lvl w:ilvl="1">
      <w:start w:val="1"/>
      <w:numFmt w:val="decimal"/>
      <w:lvlText w:val="%1.%2"/>
      <w:lvlJc w:val="left"/>
      <w:pPr>
        <w:ind w:left="576" w:hanging="576"/>
      </w:pPr>
    </w:lvl>
    <w:lvl w:ilvl="2">
      <w:start w:val="1"/>
      <w:numFmt w:val="decimal"/>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3C3157DB"/>
    <w:multiLevelType w:val="multilevel"/>
    <w:tmpl w:val="3C3157DB"/>
    <w:lvl w:ilvl="0">
      <w:start w:val="1"/>
      <w:numFmt w:val="bullet"/>
      <w:lvlText w:val="–"/>
      <w:lvlJc w:val="left"/>
      <w:pPr>
        <w:ind w:left="1697" w:hanging="420"/>
      </w:pPr>
      <w:rPr>
        <w:rFonts w:ascii="宋体" w:eastAsia="宋体" w:hAnsi="宋体" w:hint="eastAsia"/>
      </w:rPr>
    </w:lvl>
    <w:lvl w:ilvl="1">
      <w:start w:val="1"/>
      <w:numFmt w:val="bullet"/>
      <w:lvlText w:val=""/>
      <w:lvlJc w:val="left"/>
      <w:pPr>
        <w:ind w:left="2117" w:hanging="420"/>
      </w:pPr>
      <w:rPr>
        <w:rFonts w:ascii="Wingdings" w:hAnsi="Wingdings" w:hint="default"/>
      </w:rPr>
    </w:lvl>
    <w:lvl w:ilvl="2">
      <w:start w:val="1"/>
      <w:numFmt w:val="bullet"/>
      <w:lvlText w:val=""/>
      <w:lvlJc w:val="left"/>
      <w:pPr>
        <w:ind w:left="2537" w:hanging="420"/>
      </w:pPr>
      <w:rPr>
        <w:rFonts w:ascii="Wingdings" w:hAnsi="Wingdings" w:hint="default"/>
      </w:rPr>
    </w:lvl>
    <w:lvl w:ilvl="3">
      <w:start w:val="1"/>
      <w:numFmt w:val="bullet"/>
      <w:lvlText w:val=""/>
      <w:lvlJc w:val="left"/>
      <w:pPr>
        <w:ind w:left="2957" w:hanging="420"/>
      </w:pPr>
      <w:rPr>
        <w:rFonts w:ascii="Wingdings" w:hAnsi="Wingdings" w:hint="default"/>
      </w:rPr>
    </w:lvl>
    <w:lvl w:ilvl="4">
      <w:start w:val="1"/>
      <w:numFmt w:val="bullet"/>
      <w:lvlText w:val=""/>
      <w:lvlJc w:val="left"/>
      <w:pPr>
        <w:ind w:left="3377" w:hanging="420"/>
      </w:pPr>
      <w:rPr>
        <w:rFonts w:ascii="Wingdings" w:hAnsi="Wingdings" w:hint="default"/>
      </w:rPr>
    </w:lvl>
    <w:lvl w:ilvl="5">
      <w:start w:val="1"/>
      <w:numFmt w:val="bullet"/>
      <w:lvlText w:val=""/>
      <w:lvlJc w:val="left"/>
      <w:pPr>
        <w:ind w:left="3797" w:hanging="420"/>
      </w:pPr>
      <w:rPr>
        <w:rFonts w:ascii="Wingdings" w:hAnsi="Wingdings" w:hint="default"/>
      </w:rPr>
    </w:lvl>
    <w:lvl w:ilvl="6">
      <w:start w:val="1"/>
      <w:numFmt w:val="bullet"/>
      <w:lvlText w:val=""/>
      <w:lvlJc w:val="left"/>
      <w:pPr>
        <w:ind w:left="4217" w:hanging="420"/>
      </w:pPr>
      <w:rPr>
        <w:rFonts w:ascii="Wingdings" w:hAnsi="Wingdings" w:hint="default"/>
      </w:rPr>
    </w:lvl>
    <w:lvl w:ilvl="7">
      <w:start w:val="1"/>
      <w:numFmt w:val="bullet"/>
      <w:lvlText w:val=""/>
      <w:lvlJc w:val="left"/>
      <w:pPr>
        <w:ind w:left="4637" w:hanging="420"/>
      </w:pPr>
      <w:rPr>
        <w:rFonts w:ascii="Wingdings" w:hAnsi="Wingdings" w:hint="default"/>
      </w:rPr>
    </w:lvl>
    <w:lvl w:ilvl="8">
      <w:start w:val="1"/>
      <w:numFmt w:val="bullet"/>
      <w:lvlText w:val=""/>
      <w:lvlJc w:val="left"/>
      <w:pPr>
        <w:ind w:left="5057" w:hanging="420"/>
      </w:pPr>
      <w:rPr>
        <w:rFonts w:ascii="Wingdings" w:hAnsi="Wingdings" w:hint="default"/>
      </w:rPr>
    </w:lvl>
  </w:abstractNum>
  <w:abstractNum w:abstractNumId="26">
    <w:nsid w:val="459118F9"/>
    <w:multiLevelType w:val="multilevel"/>
    <w:tmpl w:val="459118F9"/>
    <w:lvl w:ilvl="0">
      <w:start w:val="1"/>
      <w:numFmt w:val="decimal"/>
      <w:lvlText w:val="（为图表%1"/>
      <w:lvlJc w:val="left"/>
      <w:pPr>
        <w:tabs>
          <w:tab w:val="num" w:pos="1440"/>
        </w:tabs>
        <w:ind w:left="432" w:hanging="432"/>
      </w:pPr>
      <w:rPr>
        <w:rFonts w:ascii="Arial" w:eastAsia="宋体" w:hAnsi="Arial" w:hint="default"/>
        <w:b w:val="0"/>
        <w:i w:val="0"/>
        <w:sz w:val="24"/>
      </w:rPr>
    </w:lvl>
    <w:lvl w:ilvl="1">
      <w:start w:val="1"/>
      <w:numFmt w:val="decimal"/>
      <w:lvlText w:val="图%1-%2 "/>
      <w:lvlJc w:val="left"/>
      <w:pPr>
        <w:tabs>
          <w:tab w:val="num" w:pos="720"/>
        </w:tabs>
        <w:ind w:left="576" w:hanging="576"/>
      </w:pPr>
      <w:rPr>
        <w:rFonts w:ascii="Arial" w:eastAsia="宋体" w:hAnsi="Arial" w:hint="default"/>
        <w:b w:val="0"/>
        <w:i w:val="0"/>
        <w:sz w:val="24"/>
      </w:rPr>
    </w:lvl>
    <w:lvl w:ilvl="2">
      <w:start w:val="1"/>
      <w:numFmt w:val="decimal"/>
      <w:lvlText w:val="%1.%2.%3"/>
      <w:lvlJc w:val="left"/>
      <w:pPr>
        <w:tabs>
          <w:tab w:val="num" w:pos="720"/>
        </w:tabs>
        <w:ind w:left="720" w:hanging="720"/>
      </w:pPr>
      <w:rPr>
        <w:rFonts w:ascii="Arial" w:eastAsia="黑体" w:hAnsi="Arial" w:hint="default"/>
        <w:b w:val="0"/>
        <w:i w:val="0"/>
        <w:sz w:val="28"/>
      </w:rPr>
    </w:lvl>
    <w:lvl w:ilvl="3">
      <w:start w:val="1"/>
      <w:numFmt w:val="decimal"/>
      <w:lvlText w:val="%1.%2.%3.%4"/>
      <w:lvlJc w:val="left"/>
      <w:pPr>
        <w:tabs>
          <w:tab w:val="num" w:pos="864"/>
        </w:tabs>
        <w:ind w:left="864" w:hanging="864"/>
      </w:pPr>
      <w:rPr>
        <w:rFonts w:ascii="Arial" w:eastAsia="黑体" w:hAnsi="Arial" w:hint="default"/>
        <w:b w:val="0"/>
        <w:i w:val="0"/>
        <w:sz w:val="28"/>
      </w:rPr>
    </w:lvl>
    <w:lvl w:ilvl="4">
      <w:start w:val="1"/>
      <w:numFmt w:val="decimal"/>
      <w:lvlText w:val="%1.%2.%3.%4.%5"/>
      <w:lvlJc w:val="left"/>
      <w:pPr>
        <w:tabs>
          <w:tab w:val="num" w:pos="1440"/>
        </w:tabs>
        <w:ind w:left="1008" w:hanging="1008"/>
      </w:pPr>
      <w:rPr>
        <w:rFonts w:ascii="Arial" w:eastAsia="黑体" w:hAnsi="Arial" w:hint="default"/>
        <w:b w:val="0"/>
        <w:i w:val="0"/>
        <w:sz w:val="28"/>
      </w:rPr>
    </w:lvl>
    <w:lvl w:ilvl="5">
      <w:start w:val="1"/>
      <w:numFmt w:val="decimal"/>
      <w:lvlText w:val="%1.%2.%3.%4.%5.%6"/>
      <w:lvlJc w:val="left"/>
      <w:pPr>
        <w:tabs>
          <w:tab w:val="num" w:pos="1440"/>
        </w:tabs>
        <w:ind w:left="1152" w:hanging="1152"/>
      </w:pPr>
      <w:rPr>
        <w:rFonts w:ascii="Arial" w:eastAsia="黑体" w:hAnsi="Arial" w:hint="default"/>
        <w:b w:val="0"/>
        <w:i w:val="0"/>
        <w:sz w:val="28"/>
      </w:rPr>
    </w:lvl>
    <w:lvl w:ilvl="6">
      <w:start w:val="1"/>
      <w:numFmt w:val="decimal"/>
      <w:lvlText w:val="%1.%2.%3.%4.%5.%6.%7"/>
      <w:lvlJc w:val="left"/>
      <w:pPr>
        <w:tabs>
          <w:tab w:val="num" w:pos="1800"/>
        </w:tabs>
        <w:ind w:left="1296" w:hanging="1296"/>
      </w:pPr>
      <w:rPr>
        <w:rFonts w:ascii="Arial" w:eastAsia="黑体" w:hAnsi="Arial" w:hint="default"/>
        <w:b w:val="0"/>
        <w:i w:val="0"/>
        <w:sz w:val="28"/>
      </w:rPr>
    </w:lvl>
    <w:lvl w:ilvl="7">
      <w:start w:val="1"/>
      <w:numFmt w:val="decimal"/>
      <w:lvlText w:val="%1.%2.%3.%4.%5.%6.%7.%8"/>
      <w:lvlJc w:val="left"/>
      <w:pPr>
        <w:tabs>
          <w:tab w:val="num" w:pos="1800"/>
        </w:tabs>
        <w:ind w:left="1440" w:hanging="1440"/>
      </w:pPr>
      <w:rPr>
        <w:rFonts w:ascii="Arial" w:eastAsia="黑体" w:hAnsi="Arial" w:hint="default"/>
        <w:b w:val="0"/>
        <w:i w:val="0"/>
        <w:sz w:val="28"/>
      </w:rPr>
    </w:lvl>
    <w:lvl w:ilvl="8">
      <w:start w:val="1"/>
      <w:numFmt w:val="decimal"/>
      <w:lvlText w:val="%1.%2.%3.%4.%5.%6.%7.%8.%9"/>
      <w:lvlJc w:val="left"/>
      <w:pPr>
        <w:tabs>
          <w:tab w:val="num" w:pos="2160"/>
        </w:tabs>
        <w:ind w:left="1584" w:hanging="1584"/>
      </w:pPr>
      <w:rPr>
        <w:rFonts w:ascii="Arial" w:eastAsia="黑体" w:hAnsi="Arial" w:hint="default"/>
        <w:b w:val="0"/>
        <w:i w:val="0"/>
        <w:sz w:val="28"/>
      </w:rPr>
    </w:lvl>
  </w:abstractNum>
  <w:abstractNum w:abstractNumId="27">
    <w:nsid w:val="46806F7D"/>
    <w:multiLevelType w:val="multilevel"/>
    <w:tmpl w:val="46806F7D"/>
    <w:lvl w:ilvl="0">
      <w:start w:val="1"/>
      <w:numFmt w:val="none"/>
      <w:lvlText w:val="图"/>
      <w:lvlJc w:val="left"/>
      <w:pPr>
        <w:tabs>
          <w:tab w:val="num" w:pos="360"/>
        </w:tabs>
        <w:ind w:left="0" w:firstLine="0"/>
      </w:pPr>
      <w:rPr>
        <w:rFonts w:ascii="黑体" w:eastAsia="黑体" w:hint="eastAsia"/>
        <w:b w:val="0"/>
        <w:i w:val="0"/>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46D22D8F"/>
    <w:multiLevelType w:val="multilevel"/>
    <w:tmpl w:val="46D22D8F"/>
    <w:lvl w:ilvl="0">
      <w:start w:val="1"/>
      <w:numFmt w:val="none"/>
      <w:lvlText w:val="%1◆　"/>
      <w:lvlJc w:val="left"/>
      <w:pPr>
        <w:tabs>
          <w:tab w:val="num" w:pos="960"/>
        </w:tabs>
        <w:ind w:left="917" w:hanging="317"/>
      </w:pPr>
      <w:rPr>
        <w:rFonts w:ascii="宋体" w:eastAsia="宋体" w:hAnsi="Times New Roman" w:hint="eastAsia"/>
        <w:b w:val="0"/>
        <w:i w:val="0"/>
        <w:position w:val="4"/>
        <w:sz w:val="1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473034A9"/>
    <w:multiLevelType w:val="multilevel"/>
    <w:tmpl w:val="473034A9"/>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Batang" w:eastAsia="Batang" w:hAnsi="Batang" w:hint="eastAsia"/>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0">
    <w:nsid w:val="4AB30CBB"/>
    <w:multiLevelType w:val="multilevel"/>
    <w:tmpl w:val="4AB30CB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nsid w:val="4CED56A4"/>
    <w:multiLevelType w:val="multilevel"/>
    <w:tmpl w:val="4CED5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E597591"/>
    <w:multiLevelType w:val="multilevel"/>
    <w:tmpl w:val="4E597591"/>
    <w:lvl w:ilvl="0">
      <w:start w:val="1"/>
      <w:numFmt w:val="bullet"/>
      <w:lvlText w:val="−"/>
      <w:lvlJc w:val="left"/>
      <w:pPr>
        <w:ind w:left="1260" w:hanging="420"/>
      </w:pPr>
      <w:rPr>
        <w:rFonts w:ascii="微软雅黑" w:eastAsia="微软雅黑" w:hAnsi="微软雅黑" w:hint="eastAsia"/>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3">
    <w:nsid w:val="4F302902"/>
    <w:multiLevelType w:val="multilevel"/>
    <w:tmpl w:val="4F302902"/>
    <w:lvl w:ilvl="0">
      <w:start w:val="1"/>
      <w:numFmt w:val="none"/>
      <w:lvlText w:val="表"/>
      <w:lvlJc w:val="left"/>
      <w:pPr>
        <w:tabs>
          <w:tab w:val="num" w:pos="360"/>
        </w:tabs>
        <w:ind w:left="0" w:firstLine="0"/>
      </w:pPr>
      <w:rPr>
        <w:rFonts w:ascii="黑体" w:eastAsia="黑体" w:hint="eastAsia"/>
        <w:b w:val="0"/>
        <w:i w:val="0"/>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nsid w:val="552D7222"/>
    <w:multiLevelType w:val="multilevel"/>
    <w:tmpl w:val="BD726B40"/>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070016"/>
    <w:multiLevelType w:val="multilevel"/>
    <w:tmpl w:val="56070016"/>
    <w:lvl w:ilvl="0">
      <w:start w:val="1"/>
      <w:numFmt w:val="bullet"/>
      <w:lvlText w:val=""/>
      <w:lvlJc w:val="left"/>
      <w:pPr>
        <w:tabs>
          <w:tab w:val="num" w:pos="620"/>
        </w:tabs>
        <w:ind w:left="620" w:hanging="42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36">
    <w:nsid w:val="59002BE4"/>
    <w:multiLevelType w:val="multilevel"/>
    <w:tmpl w:val="59002BE4"/>
    <w:lvl w:ilvl="0">
      <w:start w:val="4"/>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nsid w:val="59183D4E"/>
    <w:multiLevelType w:val="multilevel"/>
    <w:tmpl w:val="59183D4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nsid w:val="5B2D0A5A"/>
    <w:multiLevelType w:val="multilevel"/>
    <w:tmpl w:val="5B2D0A5A"/>
    <w:lvl w:ilvl="0">
      <w:start w:val="1"/>
      <w:numFmt w:val="decimal"/>
      <w:suff w:val="space"/>
      <w:lvlText w:val="第%1章"/>
      <w:lvlJc w:val="left"/>
      <w:pPr>
        <w:ind w:left="517" w:hanging="432"/>
      </w:pPr>
      <w:rPr>
        <w:rFonts w:hint="eastAsia"/>
      </w:rPr>
    </w:lvl>
    <w:lvl w:ilvl="1">
      <w:start w:val="1"/>
      <w:numFmt w:val="decimal"/>
      <w:suff w:val="space"/>
      <w:lvlText w:val="%1.%2"/>
      <w:lvlJc w:val="left"/>
      <w:pPr>
        <w:ind w:left="949" w:hanging="576"/>
      </w:pPr>
      <w:rPr>
        <w:rFonts w:hint="eastAsia"/>
      </w:rPr>
    </w:lvl>
    <w:lvl w:ilvl="2">
      <w:start w:val="1"/>
      <w:numFmt w:val="decimal"/>
      <w:suff w:val="space"/>
      <w:lvlText w:val="%1.%2.%3"/>
      <w:lvlJc w:val="left"/>
      <w:pPr>
        <w:ind w:left="805" w:hanging="720"/>
      </w:pPr>
      <w:rPr>
        <w:rFonts w:hint="eastAsia"/>
      </w:rPr>
    </w:lvl>
    <w:lvl w:ilvl="3">
      <w:start w:val="1"/>
      <w:numFmt w:val="decimal"/>
      <w:suff w:val="space"/>
      <w:lvlText w:val="%1.%2.%3.%4"/>
      <w:lvlJc w:val="left"/>
      <w:pPr>
        <w:ind w:left="949" w:hanging="864"/>
      </w:pPr>
      <w:rPr>
        <w:rFonts w:hint="eastAsia"/>
      </w:rPr>
    </w:lvl>
    <w:lvl w:ilvl="4">
      <w:start w:val="1"/>
      <w:numFmt w:val="decimal"/>
      <w:suff w:val="space"/>
      <w:lvlText w:val="%1.%2.%3.%4.%5"/>
      <w:lvlJc w:val="left"/>
      <w:pPr>
        <w:ind w:left="1093" w:hanging="1008"/>
      </w:pPr>
      <w:rPr>
        <w:rFonts w:hint="eastAsia"/>
      </w:rPr>
    </w:lvl>
    <w:lvl w:ilvl="5">
      <w:start w:val="1"/>
      <w:numFmt w:val="decimal"/>
      <w:suff w:val="space"/>
      <w:lvlText w:val="%1.%2.%3.%4.%5.%6"/>
      <w:lvlJc w:val="left"/>
      <w:pPr>
        <w:ind w:left="1237" w:hanging="1152"/>
      </w:pPr>
      <w:rPr>
        <w:rFonts w:hint="eastAsia"/>
      </w:rPr>
    </w:lvl>
    <w:lvl w:ilvl="6">
      <w:start w:val="1"/>
      <w:numFmt w:val="decimal"/>
      <w:suff w:val="space"/>
      <w:lvlText w:val="%1.%2.%3.%4.%5.%6.%7"/>
      <w:lvlJc w:val="left"/>
      <w:pPr>
        <w:ind w:left="1381" w:hanging="1296"/>
      </w:pPr>
      <w:rPr>
        <w:rFonts w:hint="eastAsia"/>
      </w:rPr>
    </w:lvl>
    <w:lvl w:ilvl="7">
      <w:start w:val="1"/>
      <w:numFmt w:val="decimal"/>
      <w:lvlRestart w:val="1"/>
      <w:suff w:val="space"/>
      <w:lvlText w:val="%1.%8"/>
      <w:lvlJc w:val="left"/>
      <w:pPr>
        <w:ind w:left="1525" w:hanging="1440"/>
      </w:pPr>
      <w:rPr>
        <w:rFonts w:hint="eastAsia"/>
      </w:rPr>
    </w:lvl>
    <w:lvl w:ilvl="8">
      <w:start w:val="1"/>
      <w:numFmt w:val="decimal"/>
      <w:lvlRestart w:val="0"/>
      <w:suff w:val="space"/>
      <w:lvlText w:val="%1.%9"/>
      <w:lvlJc w:val="center"/>
      <w:pPr>
        <w:ind w:left="85" w:firstLine="288"/>
      </w:pPr>
      <w:rPr>
        <w:rFonts w:hint="eastAsia"/>
      </w:rPr>
    </w:lvl>
  </w:abstractNum>
  <w:abstractNum w:abstractNumId="39">
    <w:nsid w:val="5C8933EC"/>
    <w:multiLevelType w:val="multilevel"/>
    <w:tmpl w:val="5C8933EC"/>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40">
    <w:nsid w:val="61164534"/>
    <w:multiLevelType w:val="multilevel"/>
    <w:tmpl w:val="61164534"/>
    <w:lvl w:ilvl="0">
      <w:start w:val="1"/>
      <w:numFmt w:val="bullet"/>
      <w:lvlText w:val=""/>
      <w:lvlJc w:val="left"/>
      <w:pPr>
        <w:tabs>
          <w:tab w:val="num" w:pos="1555"/>
        </w:tabs>
        <w:ind w:left="1555"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1">
    <w:nsid w:val="61362E31"/>
    <w:multiLevelType w:val="multilevel"/>
    <w:tmpl w:val="61362E31"/>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42">
    <w:nsid w:val="6350366A"/>
    <w:multiLevelType w:val="multilevel"/>
    <w:tmpl w:val="6350366A"/>
    <w:lvl w:ilvl="0">
      <w:start w:val="1"/>
      <w:numFmt w:val="none"/>
      <w:lvlText w:val="%1●　"/>
      <w:lvlJc w:val="left"/>
      <w:pPr>
        <w:tabs>
          <w:tab w:val="num" w:pos="760"/>
        </w:tabs>
        <w:ind w:left="717" w:hanging="317"/>
      </w:pPr>
      <w:rPr>
        <w:rFonts w:ascii="宋体" w:eastAsia="宋体" w:hAnsi="Times New Roman" w:hint="eastAsia"/>
        <w:b w:val="0"/>
        <w:i w:val="0"/>
        <w:position w:val="4"/>
        <w:sz w:val="13"/>
      </w:rPr>
    </w:lvl>
    <w:lvl w:ilvl="1">
      <w:start w:val="1"/>
      <w:numFmt w:val="lowerLetter"/>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64DA40E0"/>
    <w:multiLevelType w:val="multilevel"/>
    <w:tmpl w:val="64DA4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657D3FBC"/>
    <w:multiLevelType w:val="multilevel"/>
    <w:tmpl w:val="657D3FBC"/>
    <w:lvl w:ilvl="0">
      <w:start w:val="1"/>
      <w:numFmt w:val="upperLetter"/>
      <w:suff w:val="nothing"/>
      <w:lvlText w:val="附　录　%1"/>
      <w:lvlJc w:val="left"/>
      <w:pPr>
        <w:ind w:left="0" w:firstLine="0"/>
      </w:pPr>
      <w:rPr>
        <w:b w:val="0"/>
        <w:bCs w:val="0"/>
        <w:i w:val="0"/>
        <w:iCs w:val="0"/>
        <w:caps w:val="0"/>
        <w:smallCaps w:val="0"/>
        <w:strike w:val="0"/>
        <w:dstrike w:val="0"/>
        <w:vanish w:val="0"/>
        <w:color w:val="000000"/>
        <w:spacing w:val="0"/>
        <w:position w:val="0"/>
        <w:u w:val="none"/>
        <w:vertAlign w:val="baseline"/>
        <w:em w:val="none"/>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5">
    <w:nsid w:val="66715985"/>
    <w:multiLevelType w:val="multilevel"/>
    <w:tmpl w:val="66715985"/>
    <w:lvl w:ilvl="0">
      <w:start w:val="1"/>
      <w:numFmt w:val="decimal"/>
      <w:lvlText w:val="%1."/>
      <w:lvlJc w:val="left"/>
      <w:pPr>
        <w:tabs>
          <w:tab w:val="num" w:pos="340"/>
        </w:tabs>
        <w:ind w:left="0" w:firstLine="51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6">
    <w:nsid w:val="68583296"/>
    <w:multiLevelType w:val="multilevel"/>
    <w:tmpl w:val="68583296"/>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47">
    <w:nsid w:val="68682ABC"/>
    <w:multiLevelType w:val="multilevel"/>
    <w:tmpl w:val="68682ABC"/>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8">
    <w:nsid w:val="69983021"/>
    <w:multiLevelType w:val="multilevel"/>
    <w:tmpl w:val="6998302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49">
    <w:nsid w:val="6DE6633E"/>
    <w:multiLevelType w:val="multilevel"/>
    <w:tmpl w:val="6DE6633E"/>
    <w:lvl w:ilvl="0">
      <w:start w:val="1"/>
      <w:numFmt w:val="lowerLetter"/>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nsid w:val="6ECE2E09"/>
    <w:multiLevelType w:val="multilevel"/>
    <w:tmpl w:val="6ECE2E0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1">
    <w:nsid w:val="76933334"/>
    <w:multiLevelType w:val="multilevel"/>
    <w:tmpl w:val="76933334"/>
    <w:lvl w:ilvl="0">
      <w:start w:val="1"/>
      <w:numFmt w:val="none"/>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2">
    <w:nsid w:val="7755585C"/>
    <w:multiLevelType w:val="multilevel"/>
    <w:tmpl w:val="7755585C"/>
    <w:lvl w:ilvl="0">
      <w:start w:val="1"/>
      <w:numFmt w:val="bullet"/>
      <w:lvlText w:val=""/>
      <w:lvlJc w:val="left"/>
      <w:pPr>
        <w:tabs>
          <w:tab w:val="num" w:pos="284"/>
        </w:tabs>
        <w:ind w:left="284" w:hanging="284"/>
      </w:pPr>
      <w:rPr>
        <w:rFonts w:ascii="Wingdings" w:hAnsi="Wingdings" w:cs="Wingdings" w:hint="default"/>
        <w:color w:val="auto"/>
        <w:sz w:val="13"/>
        <w:szCs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3">
    <w:nsid w:val="7F0F4789"/>
    <w:multiLevelType w:val="multilevel"/>
    <w:tmpl w:val="7F0F4789"/>
    <w:lvl w:ilvl="0">
      <w:start w:val="1"/>
      <w:numFmt w:val="decimal"/>
      <w:lvlText w:val="图 %1 "/>
      <w:lvlJc w:val="left"/>
      <w:pPr>
        <w:ind w:left="425" w:hanging="425"/>
      </w:pPr>
      <w:rPr>
        <w:rFonts w:hint="eastAsia"/>
      </w:rPr>
    </w:lvl>
    <w:lvl w:ilvl="1">
      <w:start w:val="1"/>
      <w:numFmt w:val="decimal"/>
      <w:lvlText w:val="图%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4"/>
  </w:num>
  <w:num w:numId="2">
    <w:abstractNumId w:val="1"/>
  </w:num>
  <w:num w:numId="3">
    <w:abstractNumId w:val="0"/>
  </w:num>
  <w:num w:numId="4">
    <w:abstractNumId w:val="6"/>
  </w:num>
  <w:num w:numId="5">
    <w:abstractNumId w:val="3"/>
  </w:num>
  <w:num w:numId="6">
    <w:abstractNumId w:val="2"/>
  </w:num>
  <w:num w:numId="7">
    <w:abstractNumId w:val="50"/>
  </w:num>
  <w:num w:numId="8">
    <w:abstractNumId w:val="27"/>
  </w:num>
  <w:num w:numId="9">
    <w:abstractNumId w:val="13"/>
  </w:num>
  <w:num w:numId="10">
    <w:abstractNumId w:val="53"/>
  </w:num>
  <w:num w:numId="11">
    <w:abstractNumId w:val="40"/>
  </w:num>
  <w:num w:numId="12">
    <w:abstractNumId w:val="49"/>
  </w:num>
  <w:num w:numId="13">
    <w:abstractNumId w:val="31"/>
  </w:num>
  <w:num w:numId="14">
    <w:abstractNumId w:val="44"/>
  </w:num>
  <w:num w:numId="15">
    <w:abstractNumId w:val="42"/>
  </w:num>
  <w:num w:numId="16">
    <w:abstractNumId w:val="22"/>
  </w:num>
  <w:num w:numId="17">
    <w:abstractNumId w:val="26"/>
  </w:num>
  <w:num w:numId="18">
    <w:abstractNumId w:val="7"/>
  </w:num>
  <w:num w:numId="19">
    <w:abstractNumId w:val="33"/>
  </w:num>
  <w:num w:numId="20">
    <w:abstractNumId w:val="12"/>
  </w:num>
  <w:num w:numId="21">
    <w:abstractNumId w:val="51"/>
  </w:num>
  <w:num w:numId="22">
    <w:abstractNumId w:val="4"/>
  </w:num>
  <w:num w:numId="23">
    <w:abstractNumId w:val="52"/>
  </w:num>
  <w:num w:numId="24">
    <w:abstractNumId w:val="41"/>
  </w:num>
  <w:num w:numId="25">
    <w:abstractNumId w:val="16"/>
  </w:num>
  <w:num w:numId="26">
    <w:abstractNumId w:val="14"/>
  </w:num>
  <w:num w:numId="27">
    <w:abstractNumId w:val="47"/>
  </w:num>
  <w:num w:numId="28">
    <w:abstractNumId w:val="28"/>
  </w:num>
  <w:num w:numId="29">
    <w:abstractNumId w:val="23"/>
  </w:num>
  <w:num w:numId="30">
    <w:abstractNumId w:val="38"/>
  </w:num>
  <w:num w:numId="31">
    <w:abstractNumId w:val="5"/>
  </w:num>
  <w:num w:numId="32">
    <w:abstractNumId w:val="21"/>
  </w:num>
  <w:num w:numId="33">
    <w:abstractNumId w:val="25"/>
  </w:num>
  <w:num w:numId="34">
    <w:abstractNumId w:val="15"/>
  </w:num>
  <w:num w:numId="35">
    <w:abstractNumId w:val="8"/>
  </w:num>
  <w:num w:numId="36">
    <w:abstractNumId w:val="35"/>
  </w:num>
  <w:num w:numId="37">
    <w:abstractNumId w:val="48"/>
  </w:num>
  <w:num w:numId="38">
    <w:abstractNumId w:val="37"/>
  </w:num>
  <w:num w:numId="39">
    <w:abstractNumId w:val="43"/>
  </w:num>
  <w:num w:numId="40">
    <w:abstractNumId w:val="20"/>
  </w:num>
  <w:num w:numId="41">
    <w:abstractNumId w:val="29"/>
  </w:num>
  <w:num w:numId="42">
    <w:abstractNumId w:val="30"/>
  </w:num>
  <w:num w:numId="43">
    <w:abstractNumId w:val="45"/>
  </w:num>
  <w:num w:numId="44">
    <w:abstractNumId w:val="36"/>
  </w:num>
  <w:num w:numId="45">
    <w:abstractNumId w:val="11"/>
  </w:num>
  <w:num w:numId="46">
    <w:abstractNumId w:val="39"/>
  </w:num>
  <w:num w:numId="47">
    <w:abstractNumId w:val="46"/>
  </w:num>
  <w:num w:numId="48">
    <w:abstractNumId w:val="19"/>
  </w:num>
  <w:num w:numId="49">
    <w:abstractNumId w:val="10"/>
  </w:num>
  <w:num w:numId="50">
    <w:abstractNumId w:val="32"/>
  </w:num>
  <w:num w:numId="51">
    <w:abstractNumId w:val="9"/>
  </w:num>
  <w:num w:numId="52">
    <w:abstractNumId w:val="18"/>
  </w:num>
  <w:num w:numId="53">
    <w:abstractNumId w:val="17"/>
  </w:num>
  <w:num w:numId="54">
    <w:abstractNumId w:val="34"/>
  </w:num>
  <w:num w:numId="55">
    <w:abstractNumId w:val="34"/>
    <w:lvlOverride w:ilvl="0">
      <w:lvl w:ilvl="0">
        <w:numFmt w:val="decimal"/>
        <w:lvlText w:val=""/>
        <w:lvlJc w:val="left"/>
      </w:lvl>
    </w:lvlOverride>
    <w:lvlOverride w:ilvl="1">
      <w:lvl w:ilvl="1">
        <w:numFmt w:val="upperLetter"/>
        <w:lvlText w:val="%2."/>
        <w:lvlJc w:val="left"/>
      </w:lvl>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stylePaneFormatFilter w:val="3F01"/>
  <w:defaultTabStop w:val="420"/>
  <w:drawingGridHorizontalSpacing w:val="140"/>
  <w:drawingGridVerticalSpacing w:val="381"/>
  <w:displayHorizontalDrawingGridEvery w:val="0"/>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448C"/>
    <w:rsid w:val="00000263"/>
    <w:rsid w:val="000021FD"/>
    <w:rsid w:val="0000368E"/>
    <w:rsid w:val="00003961"/>
    <w:rsid w:val="00006A66"/>
    <w:rsid w:val="00006E8B"/>
    <w:rsid w:val="000075D2"/>
    <w:rsid w:val="00011750"/>
    <w:rsid w:val="00012184"/>
    <w:rsid w:val="00012283"/>
    <w:rsid w:val="0001313E"/>
    <w:rsid w:val="00014A80"/>
    <w:rsid w:val="00015797"/>
    <w:rsid w:val="00016078"/>
    <w:rsid w:val="00017030"/>
    <w:rsid w:val="00017417"/>
    <w:rsid w:val="00017ABF"/>
    <w:rsid w:val="000201F2"/>
    <w:rsid w:val="00020E6C"/>
    <w:rsid w:val="00021271"/>
    <w:rsid w:val="00021373"/>
    <w:rsid w:val="00021564"/>
    <w:rsid w:val="00021C64"/>
    <w:rsid w:val="00023DF3"/>
    <w:rsid w:val="00023EDC"/>
    <w:rsid w:val="00024151"/>
    <w:rsid w:val="00024826"/>
    <w:rsid w:val="000249CD"/>
    <w:rsid w:val="000250AA"/>
    <w:rsid w:val="000268A9"/>
    <w:rsid w:val="000269C9"/>
    <w:rsid w:val="00027E21"/>
    <w:rsid w:val="000321A0"/>
    <w:rsid w:val="00032E50"/>
    <w:rsid w:val="0003301D"/>
    <w:rsid w:val="00033FA3"/>
    <w:rsid w:val="0003449F"/>
    <w:rsid w:val="00034B71"/>
    <w:rsid w:val="00034C10"/>
    <w:rsid w:val="00035035"/>
    <w:rsid w:val="000362E3"/>
    <w:rsid w:val="000367B8"/>
    <w:rsid w:val="0003695D"/>
    <w:rsid w:val="000411C1"/>
    <w:rsid w:val="00042A82"/>
    <w:rsid w:val="00042C70"/>
    <w:rsid w:val="00043104"/>
    <w:rsid w:val="00043CC4"/>
    <w:rsid w:val="000457A6"/>
    <w:rsid w:val="00045975"/>
    <w:rsid w:val="00046919"/>
    <w:rsid w:val="00050363"/>
    <w:rsid w:val="00050993"/>
    <w:rsid w:val="00050D5C"/>
    <w:rsid w:val="00050FD0"/>
    <w:rsid w:val="00052CE2"/>
    <w:rsid w:val="00052CF7"/>
    <w:rsid w:val="00053256"/>
    <w:rsid w:val="00053589"/>
    <w:rsid w:val="00053969"/>
    <w:rsid w:val="000542FF"/>
    <w:rsid w:val="00054BA1"/>
    <w:rsid w:val="00054F5B"/>
    <w:rsid w:val="00055DB6"/>
    <w:rsid w:val="00056063"/>
    <w:rsid w:val="00056A1F"/>
    <w:rsid w:val="00056B31"/>
    <w:rsid w:val="00056EF2"/>
    <w:rsid w:val="00057860"/>
    <w:rsid w:val="00060A0E"/>
    <w:rsid w:val="00062954"/>
    <w:rsid w:val="00062A3F"/>
    <w:rsid w:val="00064CBA"/>
    <w:rsid w:val="00065577"/>
    <w:rsid w:val="00066A28"/>
    <w:rsid w:val="00070910"/>
    <w:rsid w:val="000709B5"/>
    <w:rsid w:val="00070A66"/>
    <w:rsid w:val="00070E73"/>
    <w:rsid w:val="00071445"/>
    <w:rsid w:val="00075985"/>
    <w:rsid w:val="00075C42"/>
    <w:rsid w:val="00077186"/>
    <w:rsid w:val="0007724B"/>
    <w:rsid w:val="0007779D"/>
    <w:rsid w:val="00081149"/>
    <w:rsid w:val="0008129C"/>
    <w:rsid w:val="00082603"/>
    <w:rsid w:val="00082895"/>
    <w:rsid w:val="0008299F"/>
    <w:rsid w:val="000831BB"/>
    <w:rsid w:val="00083A8C"/>
    <w:rsid w:val="00083C36"/>
    <w:rsid w:val="00084C64"/>
    <w:rsid w:val="00085825"/>
    <w:rsid w:val="000859BA"/>
    <w:rsid w:val="00086339"/>
    <w:rsid w:val="00086465"/>
    <w:rsid w:val="00086CBE"/>
    <w:rsid w:val="00087289"/>
    <w:rsid w:val="00090A07"/>
    <w:rsid w:val="00090D02"/>
    <w:rsid w:val="00091138"/>
    <w:rsid w:val="00091E2D"/>
    <w:rsid w:val="00091EA7"/>
    <w:rsid w:val="0009200F"/>
    <w:rsid w:val="000926BA"/>
    <w:rsid w:val="00095D65"/>
    <w:rsid w:val="00097190"/>
    <w:rsid w:val="000977D6"/>
    <w:rsid w:val="00097CC1"/>
    <w:rsid w:val="000A1380"/>
    <w:rsid w:val="000A28EE"/>
    <w:rsid w:val="000A3137"/>
    <w:rsid w:val="000A3486"/>
    <w:rsid w:val="000A4D20"/>
    <w:rsid w:val="000A5B7D"/>
    <w:rsid w:val="000A5FD3"/>
    <w:rsid w:val="000A6534"/>
    <w:rsid w:val="000A716E"/>
    <w:rsid w:val="000A79F4"/>
    <w:rsid w:val="000B0735"/>
    <w:rsid w:val="000B0F67"/>
    <w:rsid w:val="000B2F03"/>
    <w:rsid w:val="000B2F0E"/>
    <w:rsid w:val="000B31EC"/>
    <w:rsid w:val="000B44A5"/>
    <w:rsid w:val="000B4B0C"/>
    <w:rsid w:val="000B4CC9"/>
    <w:rsid w:val="000B5E04"/>
    <w:rsid w:val="000B7765"/>
    <w:rsid w:val="000B7789"/>
    <w:rsid w:val="000C0FC6"/>
    <w:rsid w:val="000C14B3"/>
    <w:rsid w:val="000C15A0"/>
    <w:rsid w:val="000C242C"/>
    <w:rsid w:val="000C2BCC"/>
    <w:rsid w:val="000C35E9"/>
    <w:rsid w:val="000C4024"/>
    <w:rsid w:val="000C5EEA"/>
    <w:rsid w:val="000C6104"/>
    <w:rsid w:val="000C6E8F"/>
    <w:rsid w:val="000C71FA"/>
    <w:rsid w:val="000D0704"/>
    <w:rsid w:val="000D2A99"/>
    <w:rsid w:val="000D3844"/>
    <w:rsid w:val="000D39A0"/>
    <w:rsid w:val="000D487E"/>
    <w:rsid w:val="000D4B04"/>
    <w:rsid w:val="000D5E30"/>
    <w:rsid w:val="000D60E3"/>
    <w:rsid w:val="000D6A53"/>
    <w:rsid w:val="000D77C2"/>
    <w:rsid w:val="000D79E5"/>
    <w:rsid w:val="000D7CAF"/>
    <w:rsid w:val="000E0415"/>
    <w:rsid w:val="000E157C"/>
    <w:rsid w:val="000E1DBC"/>
    <w:rsid w:val="000E3263"/>
    <w:rsid w:val="000E3B6F"/>
    <w:rsid w:val="000E3DF6"/>
    <w:rsid w:val="000E3EAD"/>
    <w:rsid w:val="000E3F25"/>
    <w:rsid w:val="000E470E"/>
    <w:rsid w:val="000E522C"/>
    <w:rsid w:val="000E5485"/>
    <w:rsid w:val="000E5AF1"/>
    <w:rsid w:val="000E5DCA"/>
    <w:rsid w:val="000F20FD"/>
    <w:rsid w:val="000F2221"/>
    <w:rsid w:val="000F227F"/>
    <w:rsid w:val="000F2B78"/>
    <w:rsid w:val="000F2EFD"/>
    <w:rsid w:val="000F4B73"/>
    <w:rsid w:val="000F667B"/>
    <w:rsid w:val="000F7277"/>
    <w:rsid w:val="000F757D"/>
    <w:rsid w:val="000F75EF"/>
    <w:rsid w:val="00101764"/>
    <w:rsid w:val="00102126"/>
    <w:rsid w:val="00103A05"/>
    <w:rsid w:val="00103B9A"/>
    <w:rsid w:val="00104845"/>
    <w:rsid w:val="0010487B"/>
    <w:rsid w:val="00104A59"/>
    <w:rsid w:val="0010520A"/>
    <w:rsid w:val="00105212"/>
    <w:rsid w:val="001058E8"/>
    <w:rsid w:val="00105A03"/>
    <w:rsid w:val="001066CC"/>
    <w:rsid w:val="00107202"/>
    <w:rsid w:val="00107268"/>
    <w:rsid w:val="001076DF"/>
    <w:rsid w:val="00111764"/>
    <w:rsid w:val="00111997"/>
    <w:rsid w:val="001126BF"/>
    <w:rsid w:val="00113573"/>
    <w:rsid w:val="00113F17"/>
    <w:rsid w:val="00114DAC"/>
    <w:rsid w:val="0011686F"/>
    <w:rsid w:val="00116D02"/>
    <w:rsid w:val="00121001"/>
    <w:rsid w:val="001212DE"/>
    <w:rsid w:val="00122066"/>
    <w:rsid w:val="00124078"/>
    <w:rsid w:val="0012448E"/>
    <w:rsid w:val="0012488F"/>
    <w:rsid w:val="00124C5C"/>
    <w:rsid w:val="00125733"/>
    <w:rsid w:val="00126E2D"/>
    <w:rsid w:val="00127926"/>
    <w:rsid w:val="00131452"/>
    <w:rsid w:val="00131AD5"/>
    <w:rsid w:val="001321F6"/>
    <w:rsid w:val="00132402"/>
    <w:rsid w:val="00132F4B"/>
    <w:rsid w:val="0013326E"/>
    <w:rsid w:val="00133779"/>
    <w:rsid w:val="00133AB3"/>
    <w:rsid w:val="00133D15"/>
    <w:rsid w:val="001340EC"/>
    <w:rsid w:val="00135027"/>
    <w:rsid w:val="00135585"/>
    <w:rsid w:val="00135DAC"/>
    <w:rsid w:val="00135EE6"/>
    <w:rsid w:val="001402E7"/>
    <w:rsid w:val="0014053C"/>
    <w:rsid w:val="00140801"/>
    <w:rsid w:val="00140D89"/>
    <w:rsid w:val="00140D9F"/>
    <w:rsid w:val="001426A1"/>
    <w:rsid w:val="001430A5"/>
    <w:rsid w:val="00145C03"/>
    <w:rsid w:val="0014619B"/>
    <w:rsid w:val="001461EA"/>
    <w:rsid w:val="0014677B"/>
    <w:rsid w:val="00147548"/>
    <w:rsid w:val="00147694"/>
    <w:rsid w:val="00151E5B"/>
    <w:rsid w:val="0015211C"/>
    <w:rsid w:val="00153059"/>
    <w:rsid w:val="0015325A"/>
    <w:rsid w:val="00153E52"/>
    <w:rsid w:val="00154A09"/>
    <w:rsid w:val="00155DA0"/>
    <w:rsid w:val="00157549"/>
    <w:rsid w:val="00160B3B"/>
    <w:rsid w:val="001610EC"/>
    <w:rsid w:val="00161529"/>
    <w:rsid w:val="00162106"/>
    <w:rsid w:val="0016225A"/>
    <w:rsid w:val="00162CD3"/>
    <w:rsid w:val="00163736"/>
    <w:rsid w:val="00163B19"/>
    <w:rsid w:val="00163B8E"/>
    <w:rsid w:val="00164167"/>
    <w:rsid w:val="00164E9B"/>
    <w:rsid w:val="00166468"/>
    <w:rsid w:val="00167C4B"/>
    <w:rsid w:val="001707BB"/>
    <w:rsid w:val="001723FB"/>
    <w:rsid w:val="00172DF8"/>
    <w:rsid w:val="00173CF3"/>
    <w:rsid w:val="00175F23"/>
    <w:rsid w:val="00177B99"/>
    <w:rsid w:val="00181500"/>
    <w:rsid w:val="00183731"/>
    <w:rsid w:val="00187D5D"/>
    <w:rsid w:val="00187D5E"/>
    <w:rsid w:val="00190830"/>
    <w:rsid w:val="0019322B"/>
    <w:rsid w:val="00193A42"/>
    <w:rsid w:val="00194A23"/>
    <w:rsid w:val="00194F23"/>
    <w:rsid w:val="001951B0"/>
    <w:rsid w:val="00195840"/>
    <w:rsid w:val="0019642A"/>
    <w:rsid w:val="00197196"/>
    <w:rsid w:val="0019732C"/>
    <w:rsid w:val="00197E8A"/>
    <w:rsid w:val="001A5D56"/>
    <w:rsid w:val="001A60B8"/>
    <w:rsid w:val="001A6870"/>
    <w:rsid w:val="001A707C"/>
    <w:rsid w:val="001B008C"/>
    <w:rsid w:val="001B20AC"/>
    <w:rsid w:val="001B27D6"/>
    <w:rsid w:val="001B2B4C"/>
    <w:rsid w:val="001B2E52"/>
    <w:rsid w:val="001B3435"/>
    <w:rsid w:val="001B37A3"/>
    <w:rsid w:val="001B59ED"/>
    <w:rsid w:val="001B7DF1"/>
    <w:rsid w:val="001C137E"/>
    <w:rsid w:val="001C3341"/>
    <w:rsid w:val="001C40A4"/>
    <w:rsid w:val="001C67FC"/>
    <w:rsid w:val="001C72A0"/>
    <w:rsid w:val="001C7352"/>
    <w:rsid w:val="001C73B3"/>
    <w:rsid w:val="001C7869"/>
    <w:rsid w:val="001D13F2"/>
    <w:rsid w:val="001D15DA"/>
    <w:rsid w:val="001D17B2"/>
    <w:rsid w:val="001D24AC"/>
    <w:rsid w:val="001D36F3"/>
    <w:rsid w:val="001D3E00"/>
    <w:rsid w:val="001D4257"/>
    <w:rsid w:val="001D453F"/>
    <w:rsid w:val="001D459A"/>
    <w:rsid w:val="001D4ECC"/>
    <w:rsid w:val="001D4F4F"/>
    <w:rsid w:val="001D6448"/>
    <w:rsid w:val="001D6E90"/>
    <w:rsid w:val="001D7DB7"/>
    <w:rsid w:val="001D7FB2"/>
    <w:rsid w:val="001E0019"/>
    <w:rsid w:val="001E39D6"/>
    <w:rsid w:val="001E43DF"/>
    <w:rsid w:val="001E4976"/>
    <w:rsid w:val="001E7CD0"/>
    <w:rsid w:val="001E7E2D"/>
    <w:rsid w:val="001F0B9A"/>
    <w:rsid w:val="001F1822"/>
    <w:rsid w:val="001F1A40"/>
    <w:rsid w:val="001F1EB3"/>
    <w:rsid w:val="001F26CB"/>
    <w:rsid w:val="001F26F2"/>
    <w:rsid w:val="001F37C5"/>
    <w:rsid w:val="001F389E"/>
    <w:rsid w:val="001F3F51"/>
    <w:rsid w:val="001F4916"/>
    <w:rsid w:val="001F4D30"/>
    <w:rsid w:val="001F6081"/>
    <w:rsid w:val="001F61B9"/>
    <w:rsid w:val="001F7EC8"/>
    <w:rsid w:val="00200C74"/>
    <w:rsid w:val="00201C0C"/>
    <w:rsid w:val="002031A2"/>
    <w:rsid w:val="0020340B"/>
    <w:rsid w:val="002038C6"/>
    <w:rsid w:val="00204EA6"/>
    <w:rsid w:val="002061E1"/>
    <w:rsid w:val="00206843"/>
    <w:rsid w:val="00207069"/>
    <w:rsid w:val="00207F5F"/>
    <w:rsid w:val="002112EF"/>
    <w:rsid w:val="002129B9"/>
    <w:rsid w:val="00213ED1"/>
    <w:rsid w:val="002141CF"/>
    <w:rsid w:val="00214685"/>
    <w:rsid w:val="00214A10"/>
    <w:rsid w:val="00214D0E"/>
    <w:rsid w:val="002202F3"/>
    <w:rsid w:val="002208BA"/>
    <w:rsid w:val="0022138F"/>
    <w:rsid w:val="00224907"/>
    <w:rsid w:val="00224E0B"/>
    <w:rsid w:val="002254DC"/>
    <w:rsid w:val="00225E1E"/>
    <w:rsid w:val="00226100"/>
    <w:rsid w:val="00226C71"/>
    <w:rsid w:val="0022723A"/>
    <w:rsid w:val="00230A89"/>
    <w:rsid w:val="00230C4F"/>
    <w:rsid w:val="00230EBF"/>
    <w:rsid w:val="00231799"/>
    <w:rsid w:val="00231943"/>
    <w:rsid w:val="00232A36"/>
    <w:rsid w:val="00235853"/>
    <w:rsid w:val="0023667D"/>
    <w:rsid w:val="00236B68"/>
    <w:rsid w:val="00237828"/>
    <w:rsid w:val="00241B68"/>
    <w:rsid w:val="00242326"/>
    <w:rsid w:val="00243BE0"/>
    <w:rsid w:val="00244074"/>
    <w:rsid w:val="00244245"/>
    <w:rsid w:val="00244D89"/>
    <w:rsid w:val="00245230"/>
    <w:rsid w:val="00245C58"/>
    <w:rsid w:val="00245D8A"/>
    <w:rsid w:val="00246305"/>
    <w:rsid w:val="00246F31"/>
    <w:rsid w:val="002479BA"/>
    <w:rsid w:val="00247C59"/>
    <w:rsid w:val="002506A1"/>
    <w:rsid w:val="002507FA"/>
    <w:rsid w:val="002515D8"/>
    <w:rsid w:val="00252F5C"/>
    <w:rsid w:val="0025305A"/>
    <w:rsid w:val="0025440C"/>
    <w:rsid w:val="00255B1C"/>
    <w:rsid w:val="00256CB4"/>
    <w:rsid w:val="0025714B"/>
    <w:rsid w:val="002573F1"/>
    <w:rsid w:val="002615BD"/>
    <w:rsid w:val="002618D1"/>
    <w:rsid w:val="0026230F"/>
    <w:rsid w:val="00262C45"/>
    <w:rsid w:val="002633F1"/>
    <w:rsid w:val="002635EA"/>
    <w:rsid w:val="002640CA"/>
    <w:rsid w:val="00264104"/>
    <w:rsid w:val="00264524"/>
    <w:rsid w:val="00264836"/>
    <w:rsid w:val="00265463"/>
    <w:rsid w:val="002654CD"/>
    <w:rsid w:val="002659AA"/>
    <w:rsid w:val="00266A51"/>
    <w:rsid w:val="00267B10"/>
    <w:rsid w:val="00270DCA"/>
    <w:rsid w:val="00271268"/>
    <w:rsid w:val="00271418"/>
    <w:rsid w:val="00272002"/>
    <w:rsid w:val="00272AA9"/>
    <w:rsid w:val="00273007"/>
    <w:rsid w:val="00273D85"/>
    <w:rsid w:val="00274FF3"/>
    <w:rsid w:val="00276C86"/>
    <w:rsid w:val="002813C2"/>
    <w:rsid w:val="00281829"/>
    <w:rsid w:val="00281DC4"/>
    <w:rsid w:val="00282008"/>
    <w:rsid w:val="002820FA"/>
    <w:rsid w:val="00282315"/>
    <w:rsid w:val="002827F9"/>
    <w:rsid w:val="00282DE9"/>
    <w:rsid w:val="002845D0"/>
    <w:rsid w:val="002848C7"/>
    <w:rsid w:val="00284B7C"/>
    <w:rsid w:val="002854C7"/>
    <w:rsid w:val="00286269"/>
    <w:rsid w:val="00287B7C"/>
    <w:rsid w:val="002914DE"/>
    <w:rsid w:val="00291C90"/>
    <w:rsid w:val="00291F85"/>
    <w:rsid w:val="0029470E"/>
    <w:rsid w:val="00294BA6"/>
    <w:rsid w:val="00295AE6"/>
    <w:rsid w:val="00297A8A"/>
    <w:rsid w:val="002A0B6E"/>
    <w:rsid w:val="002A170D"/>
    <w:rsid w:val="002A3D34"/>
    <w:rsid w:val="002A3E57"/>
    <w:rsid w:val="002A522C"/>
    <w:rsid w:val="002A56B6"/>
    <w:rsid w:val="002A58DA"/>
    <w:rsid w:val="002A6CB6"/>
    <w:rsid w:val="002B0F78"/>
    <w:rsid w:val="002B3F86"/>
    <w:rsid w:val="002B4794"/>
    <w:rsid w:val="002B5E8A"/>
    <w:rsid w:val="002B6198"/>
    <w:rsid w:val="002B659E"/>
    <w:rsid w:val="002B6805"/>
    <w:rsid w:val="002B6A14"/>
    <w:rsid w:val="002C04C5"/>
    <w:rsid w:val="002C0B83"/>
    <w:rsid w:val="002C10F1"/>
    <w:rsid w:val="002C155B"/>
    <w:rsid w:val="002C15A0"/>
    <w:rsid w:val="002C2968"/>
    <w:rsid w:val="002C35F4"/>
    <w:rsid w:val="002C580D"/>
    <w:rsid w:val="002C659B"/>
    <w:rsid w:val="002C7A45"/>
    <w:rsid w:val="002D0141"/>
    <w:rsid w:val="002D0156"/>
    <w:rsid w:val="002D03E1"/>
    <w:rsid w:val="002D092A"/>
    <w:rsid w:val="002D1AF0"/>
    <w:rsid w:val="002D2225"/>
    <w:rsid w:val="002D23A9"/>
    <w:rsid w:val="002D2FD0"/>
    <w:rsid w:val="002D3FA3"/>
    <w:rsid w:val="002D62CB"/>
    <w:rsid w:val="002D6B9D"/>
    <w:rsid w:val="002D72A2"/>
    <w:rsid w:val="002E2CD8"/>
    <w:rsid w:val="002E51C5"/>
    <w:rsid w:val="002E58BA"/>
    <w:rsid w:val="002E6D6E"/>
    <w:rsid w:val="002E6D92"/>
    <w:rsid w:val="002E79D3"/>
    <w:rsid w:val="002E7C5E"/>
    <w:rsid w:val="002F0406"/>
    <w:rsid w:val="002F042F"/>
    <w:rsid w:val="002F077A"/>
    <w:rsid w:val="002F17B0"/>
    <w:rsid w:val="002F2090"/>
    <w:rsid w:val="002F278D"/>
    <w:rsid w:val="002F2A50"/>
    <w:rsid w:val="002F37B6"/>
    <w:rsid w:val="002F3CA3"/>
    <w:rsid w:val="002F44BF"/>
    <w:rsid w:val="002F566C"/>
    <w:rsid w:val="002F706F"/>
    <w:rsid w:val="002F7A95"/>
    <w:rsid w:val="00300017"/>
    <w:rsid w:val="00300296"/>
    <w:rsid w:val="003018D7"/>
    <w:rsid w:val="00301A42"/>
    <w:rsid w:val="00301F9A"/>
    <w:rsid w:val="00303786"/>
    <w:rsid w:val="00303E97"/>
    <w:rsid w:val="00303FE3"/>
    <w:rsid w:val="00304474"/>
    <w:rsid w:val="00304B12"/>
    <w:rsid w:val="00304B55"/>
    <w:rsid w:val="00304D97"/>
    <w:rsid w:val="00304FC4"/>
    <w:rsid w:val="00305B63"/>
    <w:rsid w:val="00306213"/>
    <w:rsid w:val="0030745C"/>
    <w:rsid w:val="003100EC"/>
    <w:rsid w:val="00310A4B"/>
    <w:rsid w:val="00311081"/>
    <w:rsid w:val="0031179C"/>
    <w:rsid w:val="00312EC4"/>
    <w:rsid w:val="003136CC"/>
    <w:rsid w:val="00314C9A"/>
    <w:rsid w:val="00315944"/>
    <w:rsid w:val="00315ADF"/>
    <w:rsid w:val="003168ED"/>
    <w:rsid w:val="00320C3A"/>
    <w:rsid w:val="003213DB"/>
    <w:rsid w:val="00323724"/>
    <w:rsid w:val="00323C90"/>
    <w:rsid w:val="00330123"/>
    <w:rsid w:val="003312F3"/>
    <w:rsid w:val="003313B9"/>
    <w:rsid w:val="003314AC"/>
    <w:rsid w:val="00331628"/>
    <w:rsid w:val="0033166B"/>
    <w:rsid w:val="0033186F"/>
    <w:rsid w:val="003319C4"/>
    <w:rsid w:val="00331F7B"/>
    <w:rsid w:val="00332C93"/>
    <w:rsid w:val="00333A51"/>
    <w:rsid w:val="00333DC0"/>
    <w:rsid w:val="0033473A"/>
    <w:rsid w:val="0033490E"/>
    <w:rsid w:val="00336584"/>
    <w:rsid w:val="003368F5"/>
    <w:rsid w:val="00336CCE"/>
    <w:rsid w:val="0034057D"/>
    <w:rsid w:val="003406DA"/>
    <w:rsid w:val="003409EF"/>
    <w:rsid w:val="00341EF1"/>
    <w:rsid w:val="00344141"/>
    <w:rsid w:val="00344FBE"/>
    <w:rsid w:val="0034514E"/>
    <w:rsid w:val="00345765"/>
    <w:rsid w:val="003458CE"/>
    <w:rsid w:val="00345B18"/>
    <w:rsid w:val="00346667"/>
    <w:rsid w:val="00347602"/>
    <w:rsid w:val="0035197F"/>
    <w:rsid w:val="0035260F"/>
    <w:rsid w:val="00352835"/>
    <w:rsid w:val="00352847"/>
    <w:rsid w:val="00352B12"/>
    <w:rsid w:val="00352E3B"/>
    <w:rsid w:val="00352EA4"/>
    <w:rsid w:val="00352EF3"/>
    <w:rsid w:val="00352F95"/>
    <w:rsid w:val="00353644"/>
    <w:rsid w:val="00353FA0"/>
    <w:rsid w:val="00354359"/>
    <w:rsid w:val="0035672B"/>
    <w:rsid w:val="003567B9"/>
    <w:rsid w:val="00356EEA"/>
    <w:rsid w:val="003570E9"/>
    <w:rsid w:val="003577CB"/>
    <w:rsid w:val="0035787E"/>
    <w:rsid w:val="0036099F"/>
    <w:rsid w:val="00360CAE"/>
    <w:rsid w:val="00361526"/>
    <w:rsid w:val="0036225E"/>
    <w:rsid w:val="00363131"/>
    <w:rsid w:val="00365045"/>
    <w:rsid w:val="00365258"/>
    <w:rsid w:val="00365738"/>
    <w:rsid w:val="003672E9"/>
    <w:rsid w:val="00367477"/>
    <w:rsid w:val="0036764F"/>
    <w:rsid w:val="0037149B"/>
    <w:rsid w:val="003724DF"/>
    <w:rsid w:val="00372721"/>
    <w:rsid w:val="003736E1"/>
    <w:rsid w:val="003746EF"/>
    <w:rsid w:val="00374D55"/>
    <w:rsid w:val="0037528A"/>
    <w:rsid w:val="003752AD"/>
    <w:rsid w:val="00375B6D"/>
    <w:rsid w:val="00377177"/>
    <w:rsid w:val="00377761"/>
    <w:rsid w:val="00377781"/>
    <w:rsid w:val="003810C6"/>
    <w:rsid w:val="00381D7C"/>
    <w:rsid w:val="00381DE9"/>
    <w:rsid w:val="00382360"/>
    <w:rsid w:val="0038359E"/>
    <w:rsid w:val="003838EC"/>
    <w:rsid w:val="00383D30"/>
    <w:rsid w:val="003847E7"/>
    <w:rsid w:val="0038525C"/>
    <w:rsid w:val="003853C0"/>
    <w:rsid w:val="00386C58"/>
    <w:rsid w:val="00386ED2"/>
    <w:rsid w:val="00390808"/>
    <w:rsid w:val="00391C75"/>
    <w:rsid w:val="00391FF0"/>
    <w:rsid w:val="003928D5"/>
    <w:rsid w:val="00392A37"/>
    <w:rsid w:val="003938DA"/>
    <w:rsid w:val="003941AA"/>
    <w:rsid w:val="0039599D"/>
    <w:rsid w:val="0039625B"/>
    <w:rsid w:val="00396326"/>
    <w:rsid w:val="00397108"/>
    <w:rsid w:val="0039792F"/>
    <w:rsid w:val="003A036E"/>
    <w:rsid w:val="003A181A"/>
    <w:rsid w:val="003A2CCD"/>
    <w:rsid w:val="003A303D"/>
    <w:rsid w:val="003A475C"/>
    <w:rsid w:val="003A671D"/>
    <w:rsid w:val="003A74F1"/>
    <w:rsid w:val="003A7D66"/>
    <w:rsid w:val="003B01AE"/>
    <w:rsid w:val="003B0ECF"/>
    <w:rsid w:val="003B2AEB"/>
    <w:rsid w:val="003B2C3A"/>
    <w:rsid w:val="003B432B"/>
    <w:rsid w:val="003B511B"/>
    <w:rsid w:val="003B592C"/>
    <w:rsid w:val="003B59F7"/>
    <w:rsid w:val="003B60B5"/>
    <w:rsid w:val="003B7984"/>
    <w:rsid w:val="003C03EF"/>
    <w:rsid w:val="003C0BA1"/>
    <w:rsid w:val="003C0C2E"/>
    <w:rsid w:val="003C0D7D"/>
    <w:rsid w:val="003C0FD3"/>
    <w:rsid w:val="003C19A0"/>
    <w:rsid w:val="003C1A5E"/>
    <w:rsid w:val="003C2789"/>
    <w:rsid w:val="003C2B39"/>
    <w:rsid w:val="003C3C24"/>
    <w:rsid w:val="003C3E47"/>
    <w:rsid w:val="003C59AC"/>
    <w:rsid w:val="003C5B8B"/>
    <w:rsid w:val="003C64F2"/>
    <w:rsid w:val="003C7227"/>
    <w:rsid w:val="003C74A7"/>
    <w:rsid w:val="003C7FEB"/>
    <w:rsid w:val="003D0459"/>
    <w:rsid w:val="003D0DD1"/>
    <w:rsid w:val="003D19E0"/>
    <w:rsid w:val="003D4463"/>
    <w:rsid w:val="003D4541"/>
    <w:rsid w:val="003D4C96"/>
    <w:rsid w:val="003D53E1"/>
    <w:rsid w:val="003D612C"/>
    <w:rsid w:val="003D6383"/>
    <w:rsid w:val="003E075C"/>
    <w:rsid w:val="003E11DD"/>
    <w:rsid w:val="003E1287"/>
    <w:rsid w:val="003E44C8"/>
    <w:rsid w:val="003E518B"/>
    <w:rsid w:val="003E5F31"/>
    <w:rsid w:val="003E68BA"/>
    <w:rsid w:val="003E6B4E"/>
    <w:rsid w:val="003F020C"/>
    <w:rsid w:val="003F1382"/>
    <w:rsid w:val="003F1863"/>
    <w:rsid w:val="003F1D7A"/>
    <w:rsid w:val="003F1ED9"/>
    <w:rsid w:val="003F2540"/>
    <w:rsid w:val="003F25F8"/>
    <w:rsid w:val="003F445E"/>
    <w:rsid w:val="003F4FA5"/>
    <w:rsid w:val="003F52E5"/>
    <w:rsid w:val="003F5E64"/>
    <w:rsid w:val="003F602D"/>
    <w:rsid w:val="003F7ACE"/>
    <w:rsid w:val="00402069"/>
    <w:rsid w:val="00402B4F"/>
    <w:rsid w:val="00403064"/>
    <w:rsid w:val="004039C3"/>
    <w:rsid w:val="00405428"/>
    <w:rsid w:val="004056F7"/>
    <w:rsid w:val="0040640D"/>
    <w:rsid w:val="00410AA3"/>
    <w:rsid w:val="0041242B"/>
    <w:rsid w:val="004126F3"/>
    <w:rsid w:val="004137B5"/>
    <w:rsid w:val="00415D0D"/>
    <w:rsid w:val="00415D36"/>
    <w:rsid w:val="004165D6"/>
    <w:rsid w:val="00416EB7"/>
    <w:rsid w:val="004172FB"/>
    <w:rsid w:val="004176A9"/>
    <w:rsid w:val="00421D0E"/>
    <w:rsid w:val="00423287"/>
    <w:rsid w:val="00424349"/>
    <w:rsid w:val="0042442B"/>
    <w:rsid w:val="004252C9"/>
    <w:rsid w:val="00431E46"/>
    <w:rsid w:val="004331CA"/>
    <w:rsid w:val="00434633"/>
    <w:rsid w:val="0043537A"/>
    <w:rsid w:val="00436868"/>
    <w:rsid w:val="00437A2B"/>
    <w:rsid w:val="00437E89"/>
    <w:rsid w:val="004400D3"/>
    <w:rsid w:val="00441227"/>
    <w:rsid w:val="00441BBD"/>
    <w:rsid w:val="00442115"/>
    <w:rsid w:val="004429BD"/>
    <w:rsid w:val="00443196"/>
    <w:rsid w:val="004431BD"/>
    <w:rsid w:val="00443733"/>
    <w:rsid w:val="00445A9A"/>
    <w:rsid w:val="00446758"/>
    <w:rsid w:val="004467EE"/>
    <w:rsid w:val="00446B65"/>
    <w:rsid w:val="0045088B"/>
    <w:rsid w:val="004523AF"/>
    <w:rsid w:val="0045248C"/>
    <w:rsid w:val="00453F1D"/>
    <w:rsid w:val="004544AE"/>
    <w:rsid w:val="00454F6F"/>
    <w:rsid w:val="00454FCF"/>
    <w:rsid w:val="00455119"/>
    <w:rsid w:val="004552D0"/>
    <w:rsid w:val="00457A13"/>
    <w:rsid w:val="00460B66"/>
    <w:rsid w:val="00460FBF"/>
    <w:rsid w:val="00462621"/>
    <w:rsid w:val="00463DD6"/>
    <w:rsid w:val="004640C8"/>
    <w:rsid w:val="00464AF7"/>
    <w:rsid w:val="00465C8C"/>
    <w:rsid w:val="00465E05"/>
    <w:rsid w:val="004660B7"/>
    <w:rsid w:val="00470ABA"/>
    <w:rsid w:val="00470CEA"/>
    <w:rsid w:val="004724D2"/>
    <w:rsid w:val="00475BDA"/>
    <w:rsid w:val="00475E6E"/>
    <w:rsid w:val="00476ABF"/>
    <w:rsid w:val="00476F1B"/>
    <w:rsid w:val="004776FC"/>
    <w:rsid w:val="00480C44"/>
    <w:rsid w:val="004812D6"/>
    <w:rsid w:val="00481ACD"/>
    <w:rsid w:val="004822F8"/>
    <w:rsid w:val="00483118"/>
    <w:rsid w:val="004833B3"/>
    <w:rsid w:val="00484D9F"/>
    <w:rsid w:val="00485074"/>
    <w:rsid w:val="0048565B"/>
    <w:rsid w:val="004860C0"/>
    <w:rsid w:val="0048652E"/>
    <w:rsid w:val="00486555"/>
    <w:rsid w:val="004867B5"/>
    <w:rsid w:val="004901C7"/>
    <w:rsid w:val="00490284"/>
    <w:rsid w:val="00492561"/>
    <w:rsid w:val="00493B11"/>
    <w:rsid w:val="00493D4C"/>
    <w:rsid w:val="0049474F"/>
    <w:rsid w:val="004969B1"/>
    <w:rsid w:val="00496ECD"/>
    <w:rsid w:val="00496F28"/>
    <w:rsid w:val="004979BC"/>
    <w:rsid w:val="004A09BB"/>
    <w:rsid w:val="004A1325"/>
    <w:rsid w:val="004A2545"/>
    <w:rsid w:val="004A2C6C"/>
    <w:rsid w:val="004A4CF7"/>
    <w:rsid w:val="004A5265"/>
    <w:rsid w:val="004A74EB"/>
    <w:rsid w:val="004B0FE1"/>
    <w:rsid w:val="004B24B7"/>
    <w:rsid w:val="004B26F1"/>
    <w:rsid w:val="004B2D02"/>
    <w:rsid w:val="004B2DCD"/>
    <w:rsid w:val="004B2EFB"/>
    <w:rsid w:val="004B3DA4"/>
    <w:rsid w:val="004B5874"/>
    <w:rsid w:val="004B5B3E"/>
    <w:rsid w:val="004B5BBD"/>
    <w:rsid w:val="004B5C22"/>
    <w:rsid w:val="004B74E4"/>
    <w:rsid w:val="004C0806"/>
    <w:rsid w:val="004C15D3"/>
    <w:rsid w:val="004C1710"/>
    <w:rsid w:val="004C2F34"/>
    <w:rsid w:val="004C326A"/>
    <w:rsid w:val="004C3A41"/>
    <w:rsid w:val="004C4AF7"/>
    <w:rsid w:val="004C4F5A"/>
    <w:rsid w:val="004C530A"/>
    <w:rsid w:val="004C5752"/>
    <w:rsid w:val="004C6211"/>
    <w:rsid w:val="004C65D8"/>
    <w:rsid w:val="004C759F"/>
    <w:rsid w:val="004C75F6"/>
    <w:rsid w:val="004D0518"/>
    <w:rsid w:val="004D1187"/>
    <w:rsid w:val="004D1DF1"/>
    <w:rsid w:val="004D1FBD"/>
    <w:rsid w:val="004D2725"/>
    <w:rsid w:val="004D4077"/>
    <w:rsid w:val="004D4B2B"/>
    <w:rsid w:val="004D4F53"/>
    <w:rsid w:val="004D57FD"/>
    <w:rsid w:val="004D5B7F"/>
    <w:rsid w:val="004D6ADF"/>
    <w:rsid w:val="004D70B3"/>
    <w:rsid w:val="004D7901"/>
    <w:rsid w:val="004E016E"/>
    <w:rsid w:val="004E0894"/>
    <w:rsid w:val="004E0CA9"/>
    <w:rsid w:val="004E0E5F"/>
    <w:rsid w:val="004E15B2"/>
    <w:rsid w:val="004E20A4"/>
    <w:rsid w:val="004E2698"/>
    <w:rsid w:val="004E2A7E"/>
    <w:rsid w:val="004E3098"/>
    <w:rsid w:val="004E32E8"/>
    <w:rsid w:val="004E404D"/>
    <w:rsid w:val="004E45C7"/>
    <w:rsid w:val="004E539B"/>
    <w:rsid w:val="004E7924"/>
    <w:rsid w:val="004F0640"/>
    <w:rsid w:val="004F168E"/>
    <w:rsid w:val="004F19D3"/>
    <w:rsid w:val="004F20CC"/>
    <w:rsid w:val="004F211D"/>
    <w:rsid w:val="004F329D"/>
    <w:rsid w:val="004F5544"/>
    <w:rsid w:val="004F56C8"/>
    <w:rsid w:val="004F5FB2"/>
    <w:rsid w:val="004F68BD"/>
    <w:rsid w:val="004F7640"/>
    <w:rsid w:val="004F79C9"/>
    <w:rsid w:val="004F7FC4"/>
    <w:rsid w:val="00500526"/>
    <w:rsid w:val="0050058A"/>
    <w:rsid w:val="005005FD"/>
    <w:rsid w:val="005007F4"/>
    <w:rsid w:val="00500DEF"/>
    <w:rsid w:val="00501F5D"/>
    <w:rsid w:val="00502FA5"/>
    <w:rsid w:val="00503193"/>
    <w:rsid w:val="00504937"/>
    <w:rsid w:val="00506881"/>
    <w:rsid w:val="00506A3C"/>
    <w:rsid w:val="00506D38"/>
    <w:rsid w:val="00510296"/>
    <w:rsid w:val="0051045D"/>
    <w:rsid w:val="005105EE"/>
    <w:rsid w:val="00511167"/>
    <w:rsid w:val="00512857"/>
    <w:rsid w:val="00512EED"/>
    <w:rsid w:val="0051385A"/>
    <w:rsid w:val="00515E21"/>
    <w:rsid w:val="0051624C"/>
    <w:rsid w:val="00520903"/>
    <w:rsid w:val="00520CDF"/>
    <w:rsid w:val="005214B3"/>
    <w:rsid w:val="0052171D"/>
    <w:rsid w:val="00521B27"/>
    <w:rsid w:val="00522004"/>
    <w:rsid w:val="00522FD9"/>
    <w:rsid w:val="00523458"/>
    <w:rsid w:val="00524423"/>
    <w:rsid w:val="00524661"/>
    <w:rsid w:val="00525C94"/>
    <w:rsid w:val="00526581"/>
    <w:rsid w:val="0052669C"/>
    <w:rsid w:val="00526A55"/>
    <w:rsid w:val="00526CB3"/>
    <w:rsid w:val="00527AF7"/>
    <w:rsid w:val="00527B90"/>
    <w:rsid w:val="005311B2"/>
    <w:rsid w:val="00531FD5"/>
    <w:rsid w:val="00532396"/>
    <w:rsid w:val="0053337F"/>
    <w:rsid w:val="005339C0"/>
    <w:rsid w:val="00533D7A"/>
    <w:rsid w:val="00534850"/>
    <w:rsid w:val="00534D2A"/>
    <w:rsid w:val="00534D3B"/>
    <w:rsid w:val="005352C2"/>
    <w:rsid w:val="005353ED"/>
    <w:rsid w:val="0053610D"/>
    <w:rsid w:val="00536577"/>
    <w:rsid w:val="00536619"/>
    <w:rsid w:val="00536628"/>
    <w:rsid w:val="00537493"/>
    <w:rsid w:val="00537DB0"/>
    <w:rsid w:val="00537F58"/>
    <w:rsid w:val="0054056C"/>
    <w:rsid w:val="005405B7"/>
    <w:rsid w:val="00540DD6"/>
    <w:rsid w:val="00541CA2"/>
    <w:rsid w:val="00541D94"/>
    <w:rsid w:val="00542506"/>
    <w:rsid w:val="00542779"/>
    <w:rsid w:val="0054355F"/>
    <w:rsid w:val="0054362F"/>
    <w:rsid w:val="0054429A"/>
    <w:rsid w:val="005443B6"/>
    <w:rsid w:val="005451A5"/>
    <w:rsid w:val="00550540"/>
    <w:rsid w:val="005506B0"/>
    <w:rsid w:val="00550A19"/>
    <w:rsid w:val="0055278B"/>
    <w:rsid w:val="005535D3"/>
    <w:rsid w:val="00553A91"/>
    <w:rsid w:val="0055425F"/>
    <w:rsid w:val="005548A0"/>
    <w:rsid w:val="00554CA9"/>
    <w:rsid w:val="00554D16"/>
    <w:rsid w:val="00554E81"/>
    <w:rsid w:val="00555E12"/>
    <w:rsid w:val="00557898"/>
    <w:rsid w:val="00560FBC"/>
    <w:rsid w:val="00562080"/>
    <w:rsid w:val="005638DC"/>
    <w:rsid w:val="00563DD8"/>
    <w:rsid w:val="0056590D"/>
    <w:rsid w:val="00565A78"/>
    <w:rsid w:val="00565C59"/>
    <w:rsid w:val="00566239"/>
    <w:rsid w:val="0056671F"/>
    <w:rsid w:val="00571468"/>
    <w:rsid w:val="005723F9"/>
    <w:rsid w:val="0057569B"/>
    <w:rsid w:val="00575994"/>
    <w:rsid w:val="00576CD5"/>
    <w:rsid w:val="0057731D"/>
    <w:rsid w:val="00580152"/>
    <w:rsid w:val="00580919"/>
    <w:rsid w:val="00580DB8"/>
    <w:rsid w:val="005812FF"/>
    <w:rsid w:val="00581843"/>
    <w:rsid w:val="00582212"/>
    <w:rsid w:val="0058246B"/>
    <w:rsid w:val="005838A5"/>
    <w:rsid w:val="00585097"/>
    <w:rsid w:val="005855BB"/>
    <w:rsid w:val="00585894"/>
    <w:rsid w:val="00586CCD"/>
    <w:rsid w:val="005871A3"/>
    <w:rsid w:val="00587773"/>
    <w:rsid w:val="005919BE"/>
    <w:rsid w:val="005934F6"/>
    <w:rsid w:val="005938E3"/>
    <w:rsid w:val="00593928"/>
    <w:rsid w:val="00593CF6"/>
    <w:rsid w:val="00593D50"/>
    <w:rsid w:val="00593F4A"/>
    <w:rsid w:val="00594150"/>
    <w:rsid w:val="005955F3"/>
    <w:rsid w:val="00595636"/>
    <w:rsid w:val="005963AD"/>
    <w:rsid w:val="0059752C"/>
    <w:rsid w:val="00597A4A"/>
    <w:rsid w:val="00597AD9"/>
    <w:rsid w:val="00597DD6"/>
    <w:rsid w:val="005A0274"/>
    <w:rsid w:val="005A077B"/>
    <w:rsid w:val="005A0A3D"/>
    <w:rsid w:val="005A12AC"/>
    <w:rsid w:val="005A17C4"/>
    <w:rsid w:val="005A2B0E"/>
    <w:rsid w:val="005A3CE4"/>
    <w:rsid w:val="005A597A"/>
    <w:rsid w:val="005B147B"/>
    <w:rsid w:val="005B3393"/>
    <w:rsid w:val="005B38AD"/>
    <w:rsid w:val="005B4641"/>
    <w:rsid w:val="005B5F94"/>
    <w:rsid w:val="005B61CB"/>
    <w:rsid w:val="005B6BB5"/>
    <w:rsid w:val="005B6F5D"/>
    <w:rsid w:val="005B7144"/>
    <w:rsid w:val="005C1979"/>
    <w:rsid w:val="005C1BDF"/>
    <w:rsid w:val="005C1E7E"/>
    <w:rsid w:val="005C2219"/>
    <w:rsid w:val="005C2327"/>
    <w:rsid w:val="005C2B46"/>
    <w:rsid w:val="005C37BF"/>
    <w:rsid w:val="005C3925"/>
    <w:rsid w:val="005C3A28"/>
    <w:rsid w:val="005C4E04"/>
    <w:rsid w:val="005C4F94"/>
    <w:rsid w:val="005C5515"/>
    <w:rsid w:val="005C5D51"/>
    <w:rsid w:val="005C65BA"/>
    <w:rsid w:val="005C695F"/>
    <w:rsid w:val="005C6E35"/>
    <w:rsid w:val="005C761E"/>
    <w:rsid w:val="005C7D6E"/>
    <w:rsid w:val="005D049E"/>
    <w:rsid w:val="005D3446"/>
    <w:rsid w:val="005D47CF"/>
    <w:rsid w:val="005D4C7B"/>
    <w:rsid w:val="005D5753"/>
    <w:rsid w:val="005D5B57"/>
    <w:rsid w:val="005D64F9"/>
    <w:rsid w:val="005D77A4"/>
    <w:rsid w:val="005E0FC2"/>
    <w:rsid w:val="005E1046"/>
    <w:rsid w:val="005E189E"/>
    <w:rsid w:val="005E1DB0"/>
    <w:rsid w:val="005E2201"/>
    <w:rsid w:val="005E23F4"/>
    <w:rsid w:val="005E2F39"/>
    <w:rsid w:val="005E46FF"/>
    <w:rsid w:val="005E47FF"/>
    <w:rsid w:val="005E495C"/>
    <w:rsid w:val="005E4CEC"/>
    <w:rsid w:val="005E5BB8"/>
    <w:rsid w:val="005E6165"/>
    <w:rsid w:val="005F04C6"/>
    <w:rsid w:val="005F093B"/>
    <w:rsid w:val="005F0B53"/>
    <w:rsid w:val="005F0C4D"/>
    <w:rsid w:val="005F18D2"/>
    <w:rsid w:val="005F1C1B"/>
    <w:rsid w:val="005F1F39"/>
    <w:rsid w:val="005F2680"/>
    <w:rsid w:val="005F28CB"/>
    <w:rsid w:val="005F2927"/>
    <w:rsid w:val="005F3407"/>
    <w:rsid w:val="005F57E7"/>
    <w:rsid w:val="005F7724"/>
    <w:rsid w:val="00600C5D"/>
    <w:rsid w:val="006021E4"/>
    <w:rsid w:val="0060261E"/>
    <w:rsid w:val="00602730"/>
    <w:rsid w:val="006049B5"/>
    <w:rsid w:val="00605466"/>
    <w:rsid w:val="0060555B"/>
    <w:rsid w:val="006066CF"/>
    <w:rsid w:val="00606858"/>
    <w:rsid w:val="00607A4C"/>
    <w:rsid w:val="00607CA7"/>
    <w:rsid w:val="00610DB9"/>
    <w:rsid w:val="0061117E"/>
    <w:rsid w:val="0061235E"/>
    <w:rsid w:val="006139F3"/>
    <w:rsid w:val="00613E9F"/>
    <w:rsid w:val="00614E28"/>
    <w:rsid w:val="0061530A"/>
    <w:rsid w:val="006157C5"/>
    <w:rsid w:val="00615F41"/>
    <w:rsid w:val="00616198"/>
    <w:rsid w:val="00616E36"/>
    <w:rsid w:val="0061726F"/>
    <w:rsid w:val="0061774D"/>
    <w:rsid w:val="006200AA"/>
    <w:rsid w:val="00620661"/>
    <w:rsid w:val="0062112D"/>
    <w:rsid w:val="00621648"/>
    <w:rsid w:val="00622D05"/>
    <w:rsid w:val="00622D37"/>
    <w:rsid w:val="00623E55"/>
    <w:rsid w:val="0062571C"/>
    <w:rsid w:val="00625999"/>
    <w:rsid w:val="00625C7D"/>
    <w:rsid w:val="0062601B"/>
    <w:rsid w:val="006260FE"/>
    <w:rsid w:val="0062705C"/>
    <w:rsid w:val="00627119"/>
    <w:rsid w:val="00630511"/>
    <w:rsid w:val="00630CAB"/>
    <w:rsid w:val="00631C17"/>
    <w:rsid w:val="006321E7"/>
    <w:rsid w:val="0063332B"/>
    <w:rsid w:val="006348D5"/>
    <w:rsid w:val="0063517F"/>
    <w:rsid w:val="00636003"/>
    <w:rsid w:val="00636D02"/>
    <w:rsid w:val="00636EB0"/>
    <w:rsid w:val="00637167"/>
    <w:rsid w:val="00637394"/>
    <w:rsid w:val="006402FE"/>
    <w:rsid w:val="00640725"/>
    <w:rsid w:val="00640AD3"/>
    <w:rsid w:val="00640D13"/>
    <w:rsid w:val="006411A9"/>
    <w:rsid w:val="006419A6"/>
    <w:rsid w:val="006421A8"/>
    <w:rsid w:val="00643D66"/>
    <w:rsid w:val="00643F65"/>
    <w:rsid w:val="006442D7"/>
    <w:rsid w:val="00645493"/>
    <w:rsid w:val="00645577"/>
    <w:rsid w:val="006473DB"/>
    <w:rsid w:val="00647475"/>
    <w:rsid w:val="00647546"/>
    <w:rsid w:val="006475EB"/>
    <w:rsid w:val="00647961"/>
    <w:rsid w:val="00650D03"/>
    <w:rsid w:val="00651535"/>
    <w:rsid w:val="00651DC3"/>
    <w:rsid w:val="00652DA9"/>
    <w:rsid w:val="0065518B"/>
    <w:rsid w:val="0065545B"/>
    <w:rsid w:val="006555E3"/>
    <w:rsid w:val="00655A19"/>
    <w:rsid w:val="00657BE3"/>
    <w:rsid w:val="00660EA6"/>
    <w:rsid w:val="00662A8E"/>
    <w:rsid w:val="006635C3"/>
    <w:rsid w:val="006636E4"/>
    <w:rsid w:val="00663F7B"/>
    <w:rsid w:val="0066494F"/>
    <w:rsid w:val="00666156"/>
    <w:rsid w:val="00670B8E"/>
    <w:rsid w:val="00670F8F"/>
    <w:rsid w:val="00672ED6"/>
    <w:rsid w:val="00675802"/>
    <w:rsid w:val="006765A4"/>
    <w:rsid w:val="0067786E"/>
    <w:rsid w:val="00682E34"/>
    <w:rsid w:val="00687608"/>
    <w:rsid w:val="006877C7"/>
    <w:rsid w:val="00687803"/>
    <w:rsid w:val="00687FE4"/>
    <w:rsid w:val="00690115"/>
    <w:rsid w:val="006919B4"/>
    <w:rsid w:val="00693B57"/>
    <w:rsid w:val="00693CF7"/>
    <w:rsid w:val="00694CB7"/>
    <w:rsid w:val="00694D3C"/>
    <w:rsid w:val="00696630"/>
    <w:rsid w:val="00696655"/>
    <w:rsid w:val="00696C8C"/>
    <w:rsid w:val="006978CC"/>
    <w:rsid w:val="006A09C3"/>
    <w:rsid w:val="006A18E6"/>
    <w:rsid w:val="006A2A8C"/>
    <w:rsid w:val="006A2BE8"/>
    <w:rsid w:val="006A4AE7"/>
    <w:rsid w:val="006A4FDF"/>
    <w:rsid w:val="006A56EB"/>
    <w:rsid w:val="006A634E"/>
    <w:rsid w:val="006B0A0F"/>
    <w:rsid w:val="006B0E02"/>
    <w:rsid w:val="006B15D3"/>
    <w:rsid w:val="006B163A"/>
    <w:rsid w:val="006B2F47"/>
    <w:rsid w:val="006B31BC"/>
    <w:rsid w:val="006B43AE"/>
    <w:rsid w:val="006B4604"/>
    <w:rsid w:val="006B4618"/>
    <w:rsid w:val="006B4AF7"/>
    <w:rsid w:val="006B4B09"/>
    <w:rsid w:val="006B6547"/>
    <w:rsid w:val="006B7198"/>
    <w:rsid w:val="006B7551"/>
    <w:rsid w:val="006C02A9"/>
    <w:rsid w:val="006C134C"/>
    <w:rsid w:val="006C1ADB"/>
    <w:rsid w:val="006C2594"/>
    <w:rsid w:val="006C2D6C"/>
    <w:rsid w:val="006C3958"/>
    <w:rsid w:val="006C3C03"/>
    <w:rsid w:val="006C3D8C"/>
    <w:rsid w:val="006C3DF6"/>
    <w:rsid w:val="006C3E01"/>
    <w:rsid w:val="006C6308"/>
    <w:rsid w:val="006C7802"/>
    <w:rsid w:val="006C7A35"/>
    <w:rsid w:val="006D0096"/>
    <w:rsid w:val="006D156E"/>
    <w:rsid w:val="006D2303"/>
    <w:rsid w:val="006D2605"/>
    <w:rsid w:val="006D34EA"/>
    <w:rsid w:val="006D3E2F"/>
    <w:rsid w:val="006D5642"/>
    <w:rsid w:val="006D644C"/>
    <w:rsid w:val="006E0FA0"/>
    <w:rsid w:val="006E412E"/>
    <w:rsid w:val="006E6339"/>
    <w:rsid w:val="006E677C"/>
    <w:rsid w:val="006F0081"/>
    <w:rsid w:val="006F00DF"/>
    <w:rsid w:val="006F1523"/>
    <w:rsid w:val="006F20FD"/>
    <w:rsid w:val="006F2CAD"/>
    <w:rsid w:val="006F34A8"/>
    <w:rsid w:val="006F39E3"/>
    <w:rsid w:val="006F3DA2"/>
    <w:rsid w:val="006F3DE4"/>
    <w:rsid w:val="006F506D"/>
    <w:rsid w:val="006F51F4"/>
    <w:rsid w:val="006F65BB"/>
    <w:rsid w:val="006F67C4"/>
    <w:rsid w:val="006F69C8"/>
    <w:rsid w:val="006F6EE4"/>
    <w:rsid w:val="006F7583"/>
    <w:rsid w:val="007002C0"/>
    <w:rsid w:val="00700EA3"/>
    <w:rsid w:val="00701203"/>
    <w:rsid w:val="00702B0E"/>
    <w:rsid w:val="00702DFD"/>
    <w:rsid w:val="00704C23"/>
    <w:rsid w:val="00705550"/>
    <w:rsid w:val="00705C3D"/>
    <w:rsid w:val="007064FD"/>
    <w:rsid w:val="00707083"/>
    <w:rsid w:val="007077C9"/>
    <w:rsid w:val="00707E76"/>
    <w:rsid w:val="00710184"/>
    <w:rsid w:val="00711B55"/>
    <w:rsid w:val="00712916"/>
    <w:rsid w:val="007130F5"/>
    <w:rsid w:val="0071366E"/>
    <w:rsid w:val="007145CE"/>
    <w:rsid w:val="00715A3F"/>
    <w:rsid w:val="00715E29"/>
    <w:rsid w:val="00715EDF"/>
    <w:rsid w:val="0071694A"/>
    <w:rsid w:val="00716F58"/>
    <w:rsid w:val="007175A9"/>
    <w:rsid w:val="00722314"/>
    <w:rsid w:val="007228B4"/>
    <w:rsid w:val="0072547E"/>
    <w:rsid w:val="00726C4D"/>
    <w:rsid w:val="00727BB9"/>
    <w:rsid w:val="007308AB"/>
    <w:rsid w:val="007310B8"/>
    <w:rsid w:val="00731141"/>
    <w:rsid w:val="007327D8"/>
    <w:rsid w:val="00732BAE"/>
    <w:rsid w:val="007337F5"/>
    <w:rsid w:val="00734126"/>
    <w:rsid w:val="00734666"/>
    <w:rsid w:val="007347B0"/>
    <w:rsid w:val="00735B75"/>
    <w:rsid w:val="00740B27"/>
    <w:rsid w:val="007412CA"/>
    <w:rsid w:val="00741D13"/>
    <w:rsid w:val="00742DE9"/>
    <w:rsid w:val="007431B2"/>
    <w:rsid w:val="00743FEF"/>
    <w:rsid w:val="00744602"/>
    <w:rsid w:val="007451DF"/>
    <w:rsid w:val="00750BA1"/>
    <w:rsid w:val="00752734"/>
    <w:rsid w:val="00754684"/>
    <w:rsid w:val="00754818"/>
    <w:rsid w:val="00754A43"/>
    <w:rsid w:val="00754AE6"/>
    <w:rsid w:val="00754EE3"/>
    <w:rsid w:val="0075505E"/>
    <w:rsid w:val="00755522"/>
    <w:rsid w:val="00756481"/>
    <w:rsid w:val="007567C0"/>
    <w:rsid w:val="007609BC"/>
    <w:rsid w:val="00760D2A"/>
    <w:rsid w:val="00762363"/>
    <w:rsid w:val="007626B8"/>
    <w:rsid w:val="00762780"/>
    <w:rsid w:val="007659CA"/>
    <w:rsid w:val="00766C48"/>
    <w:rsid w:val="00766DB6"/>
    <w:rsid w:val="00767A2D"/>
    <w:rsid w:val="00767C66"/>
    <w:rsid w:val="00767EAE"/>
    <w:rsid w:val="00770D00"/>
    <w:rsid w:val="00770F6F"/>
    <w:rsid w:val="007711B6"/>
    <w:rsid w:val="007717C1"/>
    <w:rsid w:val="00772E4F"/>
    <w:rsid w:val="00773453"/>
    <w:rsid w:val="0077389D"/>
    <w:rsid w:val="007746A8"/>
    <w:rsid w:val="00774FD3"/>
    <w:rsid w:val="00775069"/>
    <w:rsid w:val="0077506A"/>
    <w:rsid w:val="007776F3"/>
    <w:rsid w:val="00777EDA"/>
    <w:rsid w:val="00780E7B"/>
    <w:rsid w:val="00780FA6"/>
    <w:rsid w:val="007813BE"/>
    <w:rsid w:val="00782B61"/>
    <w:rsid w:val="007842FC"/>
    <w:rsid w:val="00784543"/>
    <w:rsid w:val="00784B81"/>
    <w:rsid w:val="00785FA7"/>
    <w:rsid w:val="00786BCD"/>
    <w:rsid w:val="0078711A"/>
    <w:rsid w:val="007902B6"/>
    <w:rsid w:val="00793277"/>
    <w:rsid w:val="0079374A"/>
    <w:rsid w:val="00794006"/>
    <w:rsid w:val="00794E63"/>
    <w:rsid w:val="00795728"/>
    <w:rsid w:val="00796D90"/>
    <w:rsid w:val="007972A2"/>
    <w:rsid w:val="00797D95"/>
    <w:rsid w:val="00797E93"/>
    <w:rsid w:val="007A0487"/>
    <w:rsid w:val="007A09B1"/>
    <w:rsid w:val="007A0E2E"/>
    <w:rsid w:val="007A2EF5"/>
    <w:rsid w:val="007A3D2D"/>
    <w:rsid w:val="007A3E48"/>
    <w:rsid w:val="007A5E02"/>
    <w:rsid w:val="007A7CD6"/>
    <w:rsid w:val="007B03FE"/>
    <w:rsid w:val="007B0BA1"/>
    <w:rsid w:val="007B442B"/>
    <w:rsid w:val="007B4ACC"/>
    <w:rsid w:val="007B63C7"/>
    <w:rsid w:val="007B658D"/>
    <w:rsid w:val="007B6DEF"/>
    <w:rsid w:val="007B6E7C"/>
    <w:rsid w:val="007C0622"/>
    <w:rsid w:val="007C0DBF"/>
    <w:rsid w:val="007C13D5"/>
    <w:rsid w:val="007C2CD3"/>
    <w:rsid w:val="007C4C79"/>
    <w:rsid w:val="007C5BE2"/>
    <w:rsid w:val="007C7FF5"/>
    <w:rsid w:val="007D15E8"/>
    <w:rsid w:val="007D190E"/>
    <w:rsid w:val="007D3873"/>
    <w:rsid w:val="007D38E7"/>
    <w:rsid w:val="007D3A9E"/>
    <w:rsid w:val="007D4324"/>
    <w:rsid w:val="007D502F"/>
    <w:rsid w:val="007D5037"/>
    <w:rsid w:val="007D5497"/>
    <w:rsid w:val="007D59D9"/>
    <w:rsid w:val="007E0B2B"/>
    <w:rsid w:val="007E0FFD"/>
    <w:rsid w:val="007E14BF"/>
    <w:rsid w:val="007E2243"/>
    <w:rsid w:val="007E26BD"/>
    <w:rsid w:val="007E3929"/>
    <w:rsid w:val="007E4214"/>
    <w:rsid w:val="007E4C46"/>
    <w:rsid w:val="007E5CAD"/>
    <w:rsid w:val="007E5FFF"/>
    <w:rsid w:val="007E6736"/>
    <w:rsid w:val="007E7072"/>
    <w:rsid w:val="007F0270"/>
    <w:rsid w:val="007F2729"/>
    <w:rsid w:val="007F2AE8"/>
    <w:rsid w:val="007F2F43"/>
    <w:rsid w:val="007F30B9"/>
    <w:rsid w:val="007F3EF4"/>
    <w:rsid w:val="007F4015"/>
    <w:rsid w:val="007F6335"/>
    <w:rsid w:val="007F7389"/>
    <w:rsid w:val="007F7BBC"/>
    <w:rsid w:val="00800110"/>
    <w:rsid w:val="00800EFD"/>
    <w:rsid w:val="00801BC9"/>
    <w:rsid w:val="008020FA"/>
    <w:rsid w:val="00804329"/>
    <w:rsid w:val="008058EB"/>
    <w:rsid w:val="0080600E"/>
    <w:rsid w:val="008060BD"/>
    <w:rsid w:val="00806171"/>
    <w:rsid w:val="008064C3"/>
    <w:rsid w:val="0080682B"/>
    <w:rsid w:val="00806F15"/>
    <w:rsid w:val="00807297"/>
    <w:rsid w:val="00810654"/>
    <w:rsid w:val="00811A84"/>
    <w:rsid w:val="00814786"/>
    <w:rsid w:val="00814DC6"/>
    <w:rsid w:val="00814FAB"/>
    <w:rsid w:val="008165A2"/>
    <w:rsid w:val="00817FF9"/>
    <w:rsid w:val="008219B2"/>
    <w:rsid w:val="00824175"/>
    <w:rsid w:val="008251F1"/>
    <w:rsid w:val="00826B03"/>
    <w:rsid w:val="00830B90"/>
    <w:rsid w:val="0083275E"/>
    <w:rsid w:val="00834E92"/>
    <w:rsid w:val="00836E88"/>
    <w:rsid w:val="00836FBF"/>
    <w:rsid w:val="00837620"/>
    <w:rsid w:val="008376D6"/>
    <w:rsid w:val="0084000E"/>
    <w:rsid w:val="00842B26"/>
    <w:rsid w:val="00842D1F"/>
    <w:rsid w:val="0084312F"/>
    <w:rsid w:val="00843BEE"/>
    <w:rsid w:val="00843C9B"/>
    <w:rsid w:val="0084413E"/>
    <w:rsid w:val="0084463C"/>
    <w:rsid w:val="008458E4"/>
    <w:rsid w:val="00846038"/>
    <w:rsid w:val="00847825"/>
    <w:rsid w:val="00847894"/>
    <w:rsid w:val="00847B8A"/>
    <w:rsid w:val="008514DA"/>
    <w:rsid w:val="00852C44"/>
    <w:rsid w:val="00853BB2"/>
    <w:rsid w:val="008546FB"/>
    <w:rsid w:val="00860939"/>
    <w:rsid w:val="00861196"/>
    <w:rsid w:val="00861487"/>
    <w:rsid w:val="0086173B"/>
    <w:rsid w:val="00862376"/>
    <w:rsid w:val="008627B3"/>
    <w:rsid w:val="00863092"/>
    <w:rsid w:val="008633C6"/>
    <w:rsid w:val="00863AAD"/>
    <w:rsid w:val="00864014"/>
    <w:rsid w:val="00864F20"/>
    <w:rsid w:val="00864FFC"/>
    <w:rsid w:val="008656DB"/>
    <w:rsid w:val="00866F5D"/>
    <w:rsid w:val="008678F0"/>
    <w:rsid w:val="00871972"/>
    <w:rsid w:val="00871C34"/>
    <w:rsid w:val="00871DA0"/>
    <w:rsid w:val="008728F9"/>
    <w:rsid w:val="008734A6"/>
    <w:rsid w:val="00873E84"/>
    <w:rsid w:val="008740D8"/>
    <w:rsid w:val="0087434B"/>
    <w:rsid w:val="0087478B"/>
    <w:rsid w:val="008754A7"/>
    <w:rsid w:val="00876959"/>
    <w:rsid w:val="00876A15"/>
    <w:rsid w:val="00877C12"/>
    <w:rsid w:val="008805D4"/>
    <w:rsid w:val="00880EB2"/>
    <w:rsid w:val="008828FB"/>
    <w:rsid w:val="00884A03"/>
    <w:rsid w:val="00884E22"/>
    <w:rsid w:val="008851A0"/>
    <w:rsid w:val="00885566"/>
    <w:rsid w:val="00886292"/>
    <w:rsid w:val="00886614"/>
    <w:rsid w:val="00891B9E"/>
    <w:rsid w:val="00891FED"/>
    <w:rsid w:val="00892744"/>
    <w:rsid w:val="00892789"/>
    <w:rsid w:val="00892D7C"/>
    <w:rsid w:val="0089322E"/>
    <w:rsid w:val="0089375A"/>
    <w:rsid w:val="008939DF"/>
    <w:rsid w:val="00894462"/>
    <w:rsid w:val="00894578"/>
    <w:rsid w:val="00894B0C"/>
    <w:rsid w:val="00894D3D"/>
    <w:rsid w:val="00894F84"/>
    <w:rsid w:val="00895821"/>
    <w:rsid w:val="008963AD"/>
    <w:rsid w:val="008A14BE"/>
    <w:rsid w:val="008A1F6F"/>
    <w:rsid w:val="008A2245"/>
    <w:rsid w:val="008A2BFC"/>
    <w:rsid w:val="008A338B"/>
    <w:rsid w:val="008A3661"/>
    <w:rsid w:val="008A38CA"/>
    <w:rsid w:val="008A4192"/>
    <w:rsid w:val="008A4567"/>
    <w:rsid w:val="008A509A"/>
    <w:rsid w:val="008A589C"/>
    <w:rsid w:val="008A5CE7"/>
    <w:rsid w:val="008A6223"/>
    <w:rsid w:val="008A7387"/>
    <w:rsid w:val="008A798F"/>
    <w:rsid w:val="008B01B5"/>
    <w:rsid w:val="008B0659"/>
    <w:rsid w:val="008B170C"/>
    <w:rsid w:val="008B2597"/>
    <w:rsid w:val="008B27A2"/>
    <w:rsid w:val="008B30DC"/>
    <w:rsid w:val="008B316B"/>
    <w:rsid w:val="008B370D"/>
    <w:rsid w:val="008B3C49"/>
    <w:rsid w:val="008B3F3B"/>
    <w:rsid w:val="008B4B15"/>
    <w:rsid w:val="008B66DE"/>
    <w:rsid w:val="008C0F6A"/>
    <w:rsid w:val="008C14F6"/>
    <w:rsid w:val="008C199D"/>
    <w:rsid w:val="008C3C72"/>
    <w:rsid w:val="008C4674"/>
    <w:rsid w:val="008C49CA"/>
    <w:rsid w:val="008C4A94"/>
    <w:rsid w:val="008C52BC"/>
    <w:rsid w:val="008D02A9"/>
    <w:rsid w:val="008D0722"/>
    <w:rsid w:val="008D08FF"/>
    <w:rsid w:val="008D0F14"/>
    <w:rsid w:val="008D137A"/>
    <w:rsid w:val="008D193C"/>
    <w:rsid w:val="008D1E6D"/>
    <w:rsid w:val="008D26B6"/>
    <w:rsid w:val="008D2847"/>
    <w:rsid w:val="008D2C74"/>
    <w:rsid w:val="008D4BF6"/>
    <w:rsid w:val="008D6109"/>
    <w:rsid w:val="008D7579"/>
    <w:rsid w:val="008D7E2C"/>
    <w:rsid w:val="008E0248"/>
    <w:rsid w:val="008E1963"/>
    <w:rsid w:val="008E33BA"/>
    <w:rsid w:val="008E3556"/>
    <w:rsid w:val="008E42B3"/>
    <w:rsid w:val="008E4429"/>
    <w:rsid w:val="008E4F46"/>
    <w:rsid w:val="008E58AB"/>
    <w:rsid w:val="008E5ECB"/>
    <w:rsid w:val="008E6396"/>
    <w:rsid w:val="008E7214"/>
    <w:rsid w:val="008F0021"/>
    <w:rsid w:val="008F19C3"/>
    <w:rsid w:val="008F575C"/>
    <w:rsid w:val="008F6546"/>
    <w:rsid w:val="008F7616"/>
    <w:rsid w:val="00900388"/>
    <w:rsid w:val="00900CF6"/>
    <w:rsid w:val="00900D92"/>
    <w:rsid w:val="009010E9"/>
    <w:rsid w:val="00903912"/>
    <w:rsid w:val="00904821"/>
    <w:rsid w:val="00904D98"/>
    <w:rsid w:val="009061E0"/>
    <w:rsid w:val="009070D8"/>
    <w:rsid w:val="00907478"/>
    <w:rsid w:val="00911689"/>
    <w:rsid w:val="00912051"/>
    <w:rsid w:val="00912964"/>
    <w:rsid w:val="00913729"/>
    <w:rsid w:val="0091407E"/>
    <w:rsid w:val="0091487B"/>
    <w:rsid w:val="00915070"/>
    <w:rsid w:val="0091517E"/>
    <w:rsid w:val="009163E1"/>
    <w:rsid w:val="00917106"/>
    <w:rsid w:val="00917710"/>
    <w:rsid w:val="00917EB6"/>
    <w:rsid w:val="00920E10"/>
    <w:rsid w:val="009213B8"/>
    <w:rsid w:val="00922954"/>
    <w:rsid w:val="009232F3"/>
    <w:rsid w:val="009252D2"/>
    <w:rsid w:val="009270C1"/>
    <w:rsid w:val="0092739B"/>
    <w:rsid w:val="009277E3"/>
    <w:rsid w:val="00931588"/>
    <w:rsid w:val="009316C5"/>
    <w:rsid w:val="0093176B"/>
    <w:rsid w:val="00932BB2"/>
    <w:rsid w:val="00933902"/>
    <w:rsid w:val="00933BCC"/>
    <w:rsid w:val="00933CBB"/>
    <w:rsid w:val="00934537"/>
    <w:rsid w:val="00935329"/>
    <w:rsid w:val="009353E1"/>
    <w:rsid w:val="009355D8"/>
    <w:rsid w:val="0093695C"/>
    <w:rsid w:val="00941BAE"/>
    <w:rsid w:val="00942D43"/>
    <w:rsid w:val="009443BA"/>
    <w:rsid w:val="009450D8"/>
    <w:rsid w:val="00946D17"/>
    <w:rsid w:val="00947D21"/>
    <w:rsid w:val="00950371"/>
    <w:rsid w:val="0095289C"/>
    <w:rsid w:val="00952F03"/>
    <w:rsid w:val="0095473C"/>
    <w:rsid w:val="00954C11"/>
    <w:rsid w:val="009550D1"/>
    <w:rsid w:val="00956E16"/>
    <w:rsid w:val="0095738A"/>
    <w:rsid w:val="0095765D"/>
    <w:rsid w:val="00957D14"/>
    <w:rsid w:val="009605A0"/>
    <w:rsid w:val="00962801"/>
    <w:rsid w:val="00962952"/>
    <w:rsid w:val="00962B62"/>
    <w:rsid w:val="009640BD"/>
    <w:rsid w:val="00966167"/>
    <w:rsid w:val="009670AF"/>
    <w:rsid w:val="00970123"/>
    <w:rsid w:val="00970396"/>
    <w:rsid w:val="00970C9F"/>
    <w:rsid w:val="00971525"/>
    <w:rsid w:val="00971EB8"/>
    <w:rsid w:val="00972540"/>
    <w:rsid w:val="009739D9"/>
    <w:rsid w:val="00975912"/>
    <w:rsid w:val="00977F4C"/>
    <w:rsid w:val="009807B5"/>
    <w:rsid w:val="00981FB1"/>
    <w:rsid w:val="00983EB4"/>
    <w:rsid w:val="00984302"/>
    <w:rsid w:val="00985A16"/>
    <w:rsid w:val="00986B73"/>
    <w:rsid w:val="0098703E"/>
    <w:rsid w:val="00987D8F"/>
    <w:rsid w:val="009902E9"/>
    <w:rsid w:val="00990E4E"/>
    <w:rsid w:val="00991111"/>
    <w:rsid w:val="00991394"/>
    <w:rsid w:val="0099178B"/>
    <w:rsid w:val="00992607"/>
    <w:rsid w:val="009943DF"/>
    <w:rsid w:val="009959DB"/>
    <w:rsid w:val="0099650F"/>
    <w:rsid w:val="00997454"/>
    <w:rsid w:val="00997BA8"/>
    <w:rsid w:val="00997EC2"/>
    <w:rsid w:val="009A017D"/>
    <w:rsid w:val="009A01BA"/>
    <w:rsid w:val="009A0429"/>
    <w:rsid w:val="009A1346"/>
    <w:rsid w:val="009A1D73"/>
    <w:rsid w:val="009A270F"/>
    <w:rsid w:val="009A40B3"/>
    <w:rsid w:val="009A4119"/>
    <w:rsid w:val="009A502C"/>
    <w:rsid w:val="009A51BA"/>
    <w:rsid w:val="009A5A69"/>
    <w:rsid w:val="009A6391"/>
    <w:rsid w:val="009A6556"/>
    <w:rsid w:val="009A6A31"/>
    <w:rsid w:val="009A6AEE"/>
    <w:rsid w:val="009A7E4D"/>
    <w:rsid w:val="009B009A"/>
    <w:rsid w:val="009B12C2"/>
    <w:rsid w:val="009B1510"/>
    <w:rsid w:val="009B1B60"/>
    <w:rsid w:val="009B2DA6"/>
    <w:rsid w:val="009B52B5"/>
    <w:rsid w:val="009B5982"/>
    <w:rsid w:val="009B7332"/>
    <w:rsid w:val="009B748A"/>
    <w:rsid w:val="009C14E9"/>
    <w:rsid w:val="009C25E8"/>
    <w:rsid w:val="009C296B"/>
    <w:rsid w:val="009C2CB0"/>
    <w:rsid w:val="009C39FE"/>
    <w:rsid w:val="009C3A98"/>
    <w:rsid w:val="009C3F0A"/>
    <w:rsid w:val="009C3FA2"/>
    <w:rsid w:val="009C46DF"/>
    <w:rsid w:val="009C52F0"/>
    <w:rsid w:val="009C56C8"/>
    <w:rsid w:val="009C58C1"/>
    <w:rsid w:val="009C5A3A"/>
    <w:rsid w:val="009C5F44"/>
    <w:rsid w:val="009C7525"/>
    <w:rsid w:val="009C7B8A"/>
    <w:rsid w:val="009D1DC8"/>
    <w:rsid w:val="009D21CA"/>
    <w:rsid w:val="009D28F8"/>
    <w:rsid w:val="009D2C71"/>
    <w:rsid w:val="009D340C"/>
    <w:rsid w:val="009D3C02"/>
    <w:rsid w:val="009D44BE"/>
    <w:rsid w:val="009D4C04"/>
    <w:rsid w:val="009D5304"/>
    <w:rsid w:val="009D6194"/>
    <w:rsid w:val="009D6369"/>
    <w:rsid w:val="009D63EB"/>
    <w:rsid w:val="009E082B"/>
    <w:rsid w:val="009E0DFE"/>
    <w:rsid w:val="009E1337"/>
    <w:rsid w:val="009E2C6E"/>
    <w:rsid w:val="009E2EDA"/>
    <w:rsid w:val="009E319C"/>
    <w:rsid w:val="009E3FFB"/>
    <w:rsid w:val="009E48D9"/>
    <w:rsid w:val="009E5036"/>
    <w:rsid w:val="009E50E1"/>
    <w:rsid w:val="009E55AF"/>
    <w:rsid w:val="009E5948"/>
    <w:rsid w:val="009E5CF3"/>
    <w:rsid w:val="009E5CF7"/>
    <w:rsid w:val="009E633D"/>
    <w:rsid w:val="009E7587"/>
    <w:rsid w:val="009F003F"/>
    <w:rsid w:val="009F0EDA"/>
    <w:rsid w:val="009F1439"/>
    <w:rsid w:val="009F28D9"/>
    <w:rsid w:val="009F41E3"/>
    <w:rsid w:val="009F42CB"/>
    <w:rsid w:val="009F43C5"/>
    <w:rsid w:val="009F4887"/>
    <w:rsid w:val="009F4E17"/>
    <w:rsid w:val="009F4E69"/>
    <w:rsid w:val="009F60E5"/>
    <w:rsid w:val="009F61A1"/>
    <w:rsid w:val="009F6305"/>
    <w:rsid w:val="009F7C3C"/>
    <w:rsid w:val="00A000B0"/>
    <w:rsid w:val="00A00360"/>
    <w:rsid w:val="00A01185"/>
    <w:rsid w:val="00A02910"/>
    <w:rsid w:val="00A048D6"/>
    <w:rsid w:val="00A04CAD"/>
    <w:rsid w:val="00A04CCB"/>
    <w:rsid w:val="00A055B4"/>
    <w:rsid w:val="00A1139D"/>
    <w:rsid w:val="00A1155F"/>
    <w:rsid w:val="00A1334B"/>
    <w:rsid w:val="00A13F61"/>
    <w:rsid w:val="00A14600"/>
    <w:rsid w:val="00A15A2A"/>
    <w:rsid w:val="00A172C7"/>
    <w:rsid w:val="00A2012D"/>
    <w:rsid w:val="00A20281"/>
    <w:rsid w:val="00A20CF4"/>
    <w:rsid w:val="00A21909"/>
    <w:rsid w:val="00A22208"/>
    <w:rsid w:val="00A22316"/>
    <w:rsid w:val="00A241FD"/>
    <w:rsid w:val="00A249AD"/>
    <w:rsid w:val="00A24C25"/>
    <w:rsid w:val="00A25DC9"/>
    <w:rsid w:val="00A26CDD"/>
    <w:rsid w:val="00A27F93"/>
    <w:rsid w:val="00A304E2"/>
    <w:rsid w:val="00A3429E"/>
    <w:rsid w:val="00A34403"/>
    <w:rsid w:val="00A34496"/>
    <w:rsid w:val="00A3576E"/>
    <w:rsid w:val="00A367A0"/>
    <w:rsid w:val="00A36AD9"/>
    <w:rsid w:val="00A40680"/>
    <w:rsid w:val="00A4089A"/>
    <w:rsid w:val="00A414AB"/>
    <w:rsid w:val="00A422E2"/>
    <w:rsid w:val="00A446FE"/>
    <w:rsid w:val="00A47577"/>
    <w:rsid w:val="00A47C8F"/>
    <w:rsid w:val="00A47CA2"/>
    <w:rsid w:val="00A50AAC"/>
    <w:rsid w:val="00A50F1A"/>
    <w:rsid w:val="00A5145B"/>
    <w:rsid w:val="00A5165B"/>
    <w:rsid w:val="00A53A49"/>
    <w:rsid w:val="00A54191"/>
    <w:rsid w:val="00A54FF9"/>
    <w:rsid w:val="00A56FFA"/>
    <w:rsid w:val="00A572F0"/>
    <w:rsid w:val="00A578E3"/>
    <w:rsid w:val="00A57A46"/>
    <w:rsid w:val="00A60DA6"/>
    <w:rsid w:val="00A61C7A"/>
    <w:rsid w:val="00A61DD3"/>
    <w:rsid w:val="00A62E3E"/>
    <w:rsid w:val="00A63360"/>
    <w:rsid w:val="00A63BCC"/>
    <w:rsid w:val="00A64ECC"/>
    <w:rsid w:val="00A65625"/>
    <w:rsid w:val="00A6696F"/>
    <w:rsid w:val="00A7106D"/>
    <w:rsid w:val="00A7144D"/>
    <w:rsid w:val="00A72283"/>
    <w:rsid w:val="00A727EA"/>
    <w:rsid w:val="00A72CDD"/>
    <w:rsid w:val="00A72CFA"/>
    <w:rsid w:val="00A73574"/>
    <w:rsid w:val="00A73E4D"/>
    <w:rsid w:val="00A750B8"/>
    <w:rsid w:val="00A750B9"/>
    <w:rsid w:val="00A759BC"/>
    <w:rsid w:val="00A77BC9"/>
    <w:rsid w:val="00A81C61"/>
    <w:rsid w:val="00A837BB"/>
    <w:rsid w:val="00A85555"/>
    <w:rsid w:val="00A90637"/>
    <w:rsid w:val="00A90716"/>
    <w:rsid w:val="00A9220E"/>
    <w:rsid w:val="00A92E65"/>
    <w:rsid w:val="00A93887"/>
    <w:rsid w:val="00A93A7A"/>
    <w:rsid w:val="00A95372"/>
    <w:rsid w:val="00A964EB"/>
    <w:rsid w:val="00A9778A"/>
    <w:rsid w:val="00AA0C47"/>
    <w:rsid w:val="00AA203F"/>
    <w:rsid w:val="00AA2E4C"/>
    <w:rsid w:val="00AA32F5"/>
    <w:rsid w:val="00AA3D96"/>
    <w:rsid w:val="00AA58A4"/>
    <w:rsid w:val="00AA7913"/>
    <w:rsid w:val="00AA79CE"/>
    <w:rsid w:val="00AA7AFC"/>
    <w:rsid w:val="00AA7E27"/>
    <w:rsid w:val="00AA7E5D"/>
    <w:rsid w:val="00AB060B"/>
    <w:rsid w:val="00AB0F2E"/>
    <w:rsid w:val="00AB1343"/>
    <w:rsid w:val="00AB15A6"/>
    <w:rsid w:val="00AB1EAA"/>
    <w:rsid w:val="00AB32A0"/>
    <w:rsid w:val="00AB399F"/>
    <w:rsid w:val="00AB3AB4"/>
    <w:rsid w:val="00AB4FB0"/>
    <w:rsid w:val="00AB5052"/>
    <w:rsid w:val="00AB50CB"/>
    <w:rsid w:val="00AC0179"/>
    <w:rsid w:val="00AC10D0"/>
    <w:rsid w:val="00AC1177"/>
    <w:rsid w:val="00AC11A6"/>
    <w:rsid w:val="00AC1EC0"/>
    <w:rsid w:val="00AC2117"/>
    <w:rsid w:val="00AC2F10"/>
    <w:rsid w:val="00AC3234"/>
    <w:rsid w:val="00AC3410"/>
    <w:rsid w:val="00AC48F3"/>
    <w:rsid w:val="00AC49C0"/>
    <w:rsid w:val="00AC7182"/>
    <w:rsid w:val="00AC761C"/>
    <w:rsid w:val="00AC7732"/>
    <w:rsid w:val="00AC7A67"/>
    <w:rsid w:val="00AD077B"/>
    <w:rsid w:val="00AD169D"/>
    <w:rsid w:val="00AD1F25"/>
    <w:rsid w:val="00AD31E4"/>
    <w:rsid w:val="00AD3A15"/>
    <w:rsid w:val="00AD3FD6"/>
    <w:rsid w:val="00AD4CA8"/>
    <w:rsid w:val="00AD4ED0"/>
    <w:rsid w:val="00AD535E"/>
    <w:rsid w:val="00AD5D41"/>
    <w:rsid w:val="00AD60C4"/>
    <w:rsid w:val="00AD64AD"/>
    <w:rsid w:val="00AD664E"/>
    <w:rsid w:val="00AD77E8"/>
    <w:rsid w:val="00AE1E17"/>
    <w:rsid w:val="00AE21D9"/>
    <w:rsid w:val="00AE4330"/>
    <w:rsid w:val="00AE463E"/>
    <w:rsid w:val="00AE52A6"/>
    <w:rsid w:val="00AE5B9A"/>
    <w:rsid w:val="00AE7A4E"/>
    <w:rsid w:val="00AF154D"/>
    <w:rsid w:val="00AF1DA4"/>
    <w:rsid w:val="00AF291A"/>
    <w:rsid w:val="00AF38C6"/>
    <w:rsid w:val="00AF515B"/>
    <w:rsid w:val="00AF6343"/>
    <w:rsid w:val="00AF6AD8"/>
    <w:rsid w:val="00AF6F5D"/>
    <w:rsid w:val="00AF7431"/>
    <w:rsid w:val="00B0111A"/>
    <w:rsid w:val="00B01382"/>
    <w:rsid w:val="00B01AF8"/>
    <w:rsid w:val="00B01CAF"/>
    <w:rsid w:val="00B024DA"/>
    <w:rsid w:val="00B02914"/>
    <w:rsid w:val="00B03128"/>
    <w:rsid w:val="00B038F0"/>
    <w:rsid w:val="00B049FF"/>
    <w:rsid w:val="00B04BEF"/>
    <w:rsid w:val="00B05728"/>
    <w:rsid w:val="00B05868"/>
    <w:rsid w:val="00B0733B"/>
    <w:rsid w:val="00B07515"/>
    <w:rsid w:val="00B07B8B"/>
    <w:rsid w:val="00B10314"/>
    <w:rsid w:val="00B11738"/>
    <w:rsid w:val="00B11B00"/>
    <w:rsid w:val="00B11E59"/>
    <w:rsid w:val="00B1239D"/>
    <w:rsid w:val="00B12CD9"/>
    <w:rsid w:val="00B1391D"/>
    <w:rsid w:val="00B175C6"/>
    <w:rsid w:val="00B17890"/>
    <w:rsid w:val="00B216F1"/>
    <w:rsid w:val="00B2248A"/>
    <w:rsid w:val="00B23955"/>
    <w:rsid w:val="00B242A7"/>
    <w:rsid w:val="00B256DE"/>
    <w:rsid w:val="00B25AEE"/>
    <w:rsid w:val="00B25CBF"/>
    <w:rsid w:val="00B260D9"/>
    <w:rsid w:val="00B2643E"/>
    <w:rsid w:val="00B264DC"/>
    <w:rsid w:val="00B274A2"/>
    <w:rsid w:val="00B274D1"/>
    <w:rsid w:val="00B3128C"/>
    <w:rsid w:val="00B326F8"/>
    <w:rsid w:val="00B3458B"/>
    <w:rsid w:val="00B34938"/>
    <w:rsid w:val="00B34EDD"/>
    <w:rsid w:val="00B35199"/>
    <w:rsid w:val="00B359CA"/>
    <w:rsid w:val="00B35C98"/>
    <w:rsid w:val="00B3604E"/>
    <w:rsid w:val="00B377F6"/>
    <w:rsid w:val="00B37AB1"/>
    <w:rsid w:val="00B400FD"/>
    <w:rsid w:val="00B403CD"/>
    <w:rsid w:val="00B40935"/>
    <w:rsid w:val="00B40F7E"/>
    <w:rsid w:val="00B41476"/>
    <w:rsid w:val="00B41CFE"/>
    <w:rsid w:val="00B41F6B"/>
    <w:rsid w:val="00B427A1"/>
    <w:rsid w:val="00B43000"/>
    <w:rsid w:val="00B430D9"/>
    <w:rsid w:val="00B433EA"/>
    <w:rsid w:val="00B4340D"/>
    <w:rsid w:val="00B441C9"/>
    <w:rsid w:val="00B44F8D"/>
    <w:rsid w:val="00B4565A"/>
    <w:rsid w:val="00B457C1"/>
    <w:rsid w:val="00B464A2"/>
    <w:rsid w:val="00B46E5C"/>
    <w:rsid w:val="00B501A7"/>
    <w:rsid w:val="00B50578"/>
    <w:rsid w:val="00B506EB"/>
    <w:rsid w:val="00B50E21"/>
    <w:rsid w:val="00B51F1E"/>
    <w:rsid w:val="00B5203F"/>
    <w:rsid w:val="00B53A2E"/>
    <w:rsid w:val="00B53CD6"/>
    <w:rsid w:val="00B54699"/>
    <w:rsid w:val="00B54E9D"/>
    <w:rsid w:val="00B56849"/>
    <w:rsid w:val="00B56AC8"/>
    <w:rsid w:val="00B56D35"/>
    <w:rsid w:val="00B570C1"/>
    <w:rsid w:val="00B57F15"/>
    <w:rsid w:val="00B601D5"/>
    <w:rsid w:val="00B61799"/>
    <w:rsid w:val="00B6292A"/>
    <w:rsid w:val="00B63512"/>
    <w:rsid w:val="00B65202"/>
    <w:rsid w:val="00B6650C"/>
    <w:rsid w:val="00B6656D"/>
    <w:rsid w:val="00B665BC"/>
    <w:rsid w:val="00B669DC"/>
    <w:rsid w:val="00B6706A"/>
    <w:rsid w:val="00B67117"/>
    <w:rsid w:val="00B71FC1"/>
    <w:rsid w:val="00B72B58"/>
    <w:rsid w:val="00B730E0"/>
    <w:rsid w:val="00B7342F"/>
    <w:rsid w:val="00B73EA3"/>
    <w:rsid w:val="00B74E39"/>
    <w:rsid w:val="00B754B1"/>
    <w:rsid w:val="00B767BB"/>
    <w:rsid w:val="00B778CC"/>
    <w:rsid w:val="00B779A6"/>
    <w:rsid w:val="00B77C37"/>
    <w:rsid w:val="00B81171"/>
    <w:rsid w:val="00B813DA"/>
    <w:rsid w:val="00B824AF"/>
    <w:rsid w:val="00B82995"/>
    <w:rsid w:val="00B833A1"/>
    <w:rsid w:val="00B83420"/>
    <w:rsid w:val="00B84A6E"/>
    <w:rsid w:val="00B84B37"/>
    <w:rsid w:val="00B85A1E"/>
    <w:rsid w:val="00B85E37"/>
    <w:rsid w:val="00B86FD2"/>
    <w:rsid w:val="00B87085"/>
    <w:rsid w:val="00B916A6"/>
    <w:rsid w:val="00B93C17"/>
    <w:rsid w:val="00B94102"/>
    <w:rsid w:val="00B94217"/>
    <w:rsid w:val="00B94DA9"/>
    <w:rsid w:val="00B9528B"/>
    <w:rsid w:val="00B95BD6"/>
    <w:rsid w:val="00B96A7E"/>
    <w:rsid w:val="00B97BD9"/>
    <w:rsid w:val="00B97F6C"/>
    <w:rsid w:val="00BA0B63"/>
    <w:rsid w:val="00BA14D1"/>
    <w:rsid w:val="00BA2245"/>
    <w:rsid w:val="00BA2656"/>
    <w:rsid w:val="00BA26F4"/>
    <w:rsid w:val="00BA2FEC"/>
    <w:rsid w:val="00BA34CC"/>
    <w:rsid w:val="00BA43BF"/>
    <w:rsid w:val="00BA45CF"/>
    <w:rsid w:val="00BA4ABF"/>
    <w:rsid w:val="00BA6244"/>
    <w:rsid w:val="00BA66A0"/>
    <w:rsid w:val="00BA67EB"/>
    <w:rsid w:val="00BA71EF"/>
    <w:rsid w:val="00BA7696"/>
    <w:rsid w:val="00BB119D"/>
    <w:rsid w:val="00BB11AC"/>
    <w:rsid w:val="00BB31B1"/>
    <w:rsid w:val="00BB325C"/>
    <w:rsid w:val="00BB371C"/>
    <w:rsid w:val="00BB3BFD"/>
    <w:rsid w:val="00BB422A"/>
    <w:rsid w:val="00BB48D3"/>
    <w:rsid w:val="00BB59C9"/>
    <w:rsid w:val="00BB6182"/>
    <w:rsid w:val="00BB6374"/>
    <w:rsid w:val="00BC09B3"/>
    <w:rsid w:val="00BC0E85"/>
    <w:rsid w:val="00BC2134"/>
    <w:rsid w:val="00BC23A6"/>
    <w:rsid w:val="00BC52E5"/>
    <w:rsid w:val="00BC5370"/>
    <w:rsid w:val="00BC56CA"/>
    <w:rsid w:val="00BC6273"/>
    <w:rsid w:val="00BC6766"/>
    <w:rsid w:val="00BC6F14"/>
    <w:rsid w:val="00BC72AA"/>
    <w:rsid w:val="00BC793F"/>
    <w:rsid w:val="00BD1763"/>
    <w:rsid w:val="00BD4C56"/>
    <w:rsid w:val="00BD5895"/>
    <w:rsid w:val="00BD7057"/>
    <w:rsid w:val="00BE088D"/>
    <w:rsid w:val="00BE1086"/>
    <w:rsid w:val="00BE26F7"/>
    <w:rsid w:val="00BE27A9"/>
    <w:rsid w:val="00BE2887"/>
    <w:rsid w:val="00BE31B8"/>
    <w:rsid w:val="00BE3636"/>
    <w:rsid w:val="00BE3B2B"/>
    <w:rsid w:val="00BE40FC"/>
    <w:rsid w:val="00BE46C7"/>
    <w:rsid w:val="00BE4FF6"/>
    <w:rsid w:val="00BE63B5"/>
    <w:rsid w:val="00BE7DC4"/>
    <w:rsid w:val="00BE7EEB"/>
    <w:rsid w:val="00BF0244"/>
    <w:rsid w:val="00BF18CD"/>
    <w:rsid w:val="00BF1B30"/>
    <w:rsid w:val="00BF3043"/>
    <w:rsid w:val="00BF501C"/>
    <w:rsid w:val="00BF70ED"/>
    <w:rsid w:val="00C00064"/>
    <w:rsid w:val="00C0009D"/>
    <w:rsid w:val="00C00929"/>
    <w:rsid w:val="00C0332C"/>
    <w:rsid w:val="00C038B3"/>
    <w:rsid w:val="00C039C3"/>
    <w:rsid w:val="00C03CE4"/>
    <w:rsid w:val="00C04E07"/>
    <w:rsid w:val="00C05E4C"/>
    <w:rsid w:val="00C07566"/>
    <w:rsid w:val="00C07C31"/>
    <w:rsid w:val="00C11340"/>
    <w:rsid w:val="00C11C85"/>
    <w:rsid w:val="00C12F7D"/>
    <w:rsid w:val="00C136CF"/>
    <w:rsid w:val="00C14153"/>
    <w:rsid w:val="00C149FE"/>
    <w:rsid w:val="00C15608"/>
    <w:rsid w:val="00C17757"/>
    <w:rsid w:val="00C17C54"/>
    <w:rsid w:val="00C21047"/>
    <w:rsid w:val="00C211A5"/>
    <w:rsid w:val="00C213E0"/>
    <w:rsid w:val="00C214B5"/>
    <w:rsid w:val="00C22935"/>
    <w:rsid w:val="00C2407E"/>
    <w:rsid w:val="00C2475C"/>
    <w:rsid w:val="00C2608F"/>
    <w:rsid w:val="00C26E3E"/>
    <w:rsid w:val="00C309D0"/>
    <w:rsid w:val="00C3153C"/>
    <w:rsid w:val="00C32224"/>
    <w:rsid w:val="00C32237"/>
    <w:rsid w:val="00C325CC"/>
    <w:rsid w:val="00C3267C"/>
    <w:rsid w:val="00C346DC"/>
    <w:rsid w:val="00C34D5C"/>
    <w:rsid w:val="00C34D6D"/>
    <w:rsid w:val="00C3649F"/>
    <w:rsid w:val="00C367FC"/>
    <w:rsid w:val="00C37F32"/>
    <w:rsid w:val="00C4062C"/>
    <w:rsid w:val="00C4065A"/>
    <w:rsid w:val="00C41295"/>
    <w:rsid w:val="00C42377"/>
    <w:rsid w:val="00C42699"/>
    <w:rsid w:val="00C431D7"/>
    <w:rsid w:val="00C43848"/>
    <w:rsid w:val="00C438C3"/>
    <w:rsid w:val="00C4621C"/>
    <w:rsid w:val="00C46387"/>
    <w:rsid w:val="00C50881"/>
    <w:rsid w:val="00C51530"/>
    <w:rsid w:val="00C526BC"/>
    <w:rsid w:val="00C53C4B"/>
    <w:rsid w:val="00C53E26"/>
    <w:rsid w:val="00C60FB1"/>
    <w:rsid w:val="00C61BE2"/>
    <w:rsid w:val="00C62512"/>
    <w:rsid w:val="00C62573"/>
    <w:rsid w:val="00C62F9E"/>
    <w:rsid w:val="00C63929"/>
    <w:rsid w:val="00C63B78"/>
    <w:rsid w:val="00C63C7E"/>
    <w:rsid w:val="00C63DF2"/>
    <w:rsid w:val="00C63E46"/>
    <w:rsid w:val="00C6438C"/>
    <w:rsid w:val="00C6505B"/>
    <w:rsid w:val="00C65117"/>
    <w:rsid w:val="00C66F13"/>
    <w:rsid w:val="00C673EB"/>
    <w:rsid w:val="00C705CF"/>
    <w:rsid w:val="00C70870"/>
    <w:rsid w:val="00C732DD"/>
    <w:rsid w:val="00C7391C"/>
    <w:rsid w:val="00C73CDE"/>
    <w:rsid w:val="00C74BD9"/>
    <w:rsid w:val="00C74F76"/>
    <w:rsid w:val="00C75436"/>
    <w:rsid w:val="00C764D6"/>
    <w:rsid w:val="00C76666"/>
    <w:rsid w:val="00C80335"/>
    <w:rsid w:val="00C80D87"/>
    <w:rsid w:val="00C80FEA"/>
    <w:rsid w:val="00C81CD7"/>
    <w:rsid w:val="00C81CDC"/>
    <w:rsid w:val="00C829DB"/>
    <w:rsid w:val="00C83A1D"/>
    <w:rsid w:val="00C840A9"/>
    <w:rsid w:val="00C840F3"/>
    <w:rsid w:val="00C84AE8"/>
    <w:rsid w:val="00C85E6D"/>
    <w:rsid w:val="00C8687B"/>
    <w:rsid w:val="00C870CD"/>
    <w:rsid w:val="00C90098"/>
    <w:rsid w:val="00C9090C"/>
    <w:rsid w:val="00C909C0"/>
    <w:rsid w:val="00C91A56"/>
    <w:rsid w:val="00C92428"/>
    <w:rsid w:val="00C936DB"/>
    <w:rsid w:val="00C93EE2"/>
    <w:rsid w:val="00C94335"/>
    <w:rsid w:val="00C9646D"/>
    <w:rsid w:val="00C964D1"/>
    <w:rsid w:val="00C969F1"/>
    <w:rsid w:val="00C96A14"/>
    <w:rsid w:val="00C96C20"/>
    <w:rsid w:val="00C970EB"/>
    <w:rsid w:val="00C979F5"/>
    <w:rsid w:val="00CA0303"/>
    <w:rsid w:val="00CA08CF"/>
    <w:rsid w:val="00CA3083"/>
    <w:rsid w:val="00CA3E07"/>
    <w:rsid w:val="00CA5484"/>
    <w:rsid w:val="00CA57C7"/>
    <w:rsid w:val="00CA5A0E"/>
    <w:rsid w:val="00CA71C4"/>
    <w:rsid w:val="00CB0628"/>
    <w:rsid w:val="00CB0648"/>
    <w:rsid w:val="00CB1574"/>
    <w:rsid w:val="00CB1908"/>
    <w:rsid w:val="00CB1E24"/>
    <w:rsid w:val="00CB2712"/>
    <w:rsid w:val="00CB3142"/>
    <w:rsid w:val="00CB3402"/>
    <w:rsid w:val="00CB509B"/>
    <w:rsid w:val="00CB528B"/>
    <w:rsid w:val="00CB67B2"/>
    <w:rsid w:val="00CB6E83"/>
    <w:rsid w:val="00CC18BA"/>
    <w:rsid w:val="00CC22F3"/>
    <w:rsid w:val="00CC316F"/>
    <w:rsid w:val="00CC359A"/>
    <w:rsid w:val="00CC3AB8"/>
    <w:rsid w:val="00CC3EAC"/>
    <w:rsid w:val="00CC3ED1"/>
    <w:rsid w:val="00CC55D2"/>
    <w:rsid w:val="00CC67FC"/>
    <w:rsid w:val="00CD1DF0"/>
    <w:rsid w:val="00CD23F1"/>
    <w:rsid w:val="00CD2686"/>
    <w:rsid w:val="00CD2FF6"/>
    <w:rsid w:val="00CD3532"/>
    <w:rsid w:val="00CD400E"/>
    <w:rsid w:val="00CD4DA6"/>
    <w:rsid w:val="00CD4E95"/>
    <w:rsid w:val="00CD6010"/>
    <w:rsid w:val="00CD605A"/>
    <w:rsid w:val="00CD683A"/>
    <w:rsid w:val="00CD7AD1"/>
    <w:rsid w:val="00CE0509"/>
    <w:rsid w:val="00CE08F6"/>
    <w:rsid w:val="00CE0DF5"/>
    <w:rsid w:val="00CE32AC"/>
    <w:rsid w:val="00CE425C"/>
    <w:rsid w:val="00CE6C1E"/>
    <w:rsid w:val="00CF0153"/>
    <w:rsid w:val="00CF0AE5"/>
    <w:rsid w:val="00CF0B2F"/>
    <w:rsid w:val="00CF162D"/>
    <w:rsid w:val="00CF3275"/>
    <w:rsid w:val="00CF3DD8"/>
    <w:rsid w:val="00CF48FA"/>
    <w:rsid w:val="00CF61A3"/>
    <w:rsid w:val="00CF726A"/>
    <w:rsid w:val="00CF7849"/>
    <w:rsid w:val="00D00057"/>
    <w:rsid w:val="00D0087F"/>
    <w:rsid w:val="00D01109"/>
    <w:rsid w:val="00D03A9B"/>
    <w:rsid w:val="00D03CA2"/>
    <w:rsid w:val="00D04659"/>
    <w:rsid w:val="00D04D89"/>
    <w:rsid w:val="00D04FEA"/>
    <w:rsid w:val="00D0515E"/>
    <w:rsid w:val="00D0605F"/>
    <w:rsid w:val="00D06D89"/>
    <w:rsid w:val="00D07D4B"/>
    <w:rsid w:val="00D1057A"/>
    <w:rsid w:val="00D1140D"/>
    <w:rsid w:val="00D13E03"/>
    <w:rsid w:val="00D141E7"/>
    <w:rsid w:val="00D14C2E"/>
    <w:rsid w:val="00D14DDA"/>
    <w:rsid w:val="00D1516D"/>
    <w:rsid w:val="00D1542E"/>
    <w:rsid w:val="00D164FD"/>
    <w:rsid w:val="00D167E6"/>
    <w:rsid w:val="00D226CF"/>
    <w:rsid w:val="00D2445F"/>
    <w:rsid w:val="00D25023"/>
    <w:rsid w:val="00D25A84"/>
    <w:rsid w:val="00D2677C"/>
    <w:rsid w:val="00D26D02"/>
    <w:rsid w:val="00D2742A"/>
    <w:rsid w:val="00D3071E"/>
    <w:rsid w:val="00D30F13"/>
    <w:rsid w:val="00D34AA5"/>
    <w:rsid w:val="00D34D3B"/>
    <w:rsid w:val="00D370D1"/>
    <w:rsid w:val="00D3733E"/>
    <w:rsid w:val="00D4011E"/>
    <w:rsid w:val="00D4335C"/>
    <w:rsid w:val="00D445DF"/>
    <w:rsid w:val="00D44918"/>
    <w:rsid w:val="00D458DC"/>
    <w:rsid w:val="00D461EC"/>
    <w:rsid w:val="00D46291"/>
    <w:rsid w:val="00D4646A"/>
    <w:rsid w:val="00D52CE8"/>
    <w:rsid w:val="00D53537"/>
    <w:rsid w:val="00D53CA1"/>
    <w:rsid w:val="00D54B83"/>
    <w:rsid w:val="00D54C65"/>
    <w:rsid w:val="00D54D5C"/>
    <w:rsid w:val="00D561E9"/>
    <w:rsid w:val="00D56CA9"/>
    <w:rsid w:val="00D56E41"/>
    <w:rsid w:val="00D5743A"/>
    <w:rsid w:val="00D5789C"/>
    <w:rsid w:val="00D57C4D"/>
    <w:rsid w:val="00D6052B"/>
    <w:rsid w:val="00D60BAE"/>
    <w:rsid w:val="00D60D78"/>
    <w:rsid w:val="00D62A3C"/>
    <w:rsid w:val="00D6386B"/>
    <w:rsid w:val="00D656D7"/>
    <w:rsid w:val="00D65D4A"/>
    <w:rsid w:val="00D65DED"/>
    <w:rsid w:val="00D663B2"/>
    <w:rsid w:val="00D669F7"/>
    <w:rsid w:val="00D67F9E"/>
    <w:rsid w:val="00D70366"/>
    <w:rsid w:val="00D70D02"/>
    <w:rsid w:val="00D71AD9"/>
    <w:rsid w:val="00D72189"/>
    <w:rsid w:val="00D73700"/>
    <w:rsid w:val="00D739B3"/>
    <w:rsid w:val="00D73AFA"/>
    <w:rsid w:val="00D752EA"/>
    <w:rsid w:val="00D753C1"/>
    <w:rsid w:val="00D758C0"/>
    <w:rsid w:val="00D75AA6"/>
    <w:rsid w:val="00D768EE"/>
    <w:rsid w:val="00D778F5"/>
    <w:rsid w:val="00D77A98"/>
    <w:rsid w:val="00D8086C"/>
    <w:rsid w:val="00D82D1C"/>
    <w:rsid w:val="00D82D5A"/>
    <w:rsid w:val="00D831FF"/>
    <w:rsid w:val="00D84F19"/>
    <w:rsid w:val="00D8586B"/>
    <w:rsid w:val="00D85EC5"/>
    <w:rsid w:val="00D86114"/>
    <w:rsid w:val="00D869FD"/>
    <w:rsid w:val="00D86BBB"/>
    <w:rsid w:val="00D86E9B"/>
    <w:rsid w:val="00D87D70"/>
    <w:rsid w:val="00D90978"/>
    <w:rsid w:val="00D90DA9"/>
    <w:rsid w:val="00D91C0D"/>
    <w:rsid w:val="00D91C19"/>
    <w:rsid w:val="00D91D96"/>
    <w:rsid w:val="00D91DED"/>
    <w:rsid w:val="00D91F3C"/>
    <w:rsid w:val="00D95575"/>
    <w:rsid w:val="00D957D0"/>
    <w:rsid w:val="00D9662B"/>
    <w:rsid w:val="00D97EA9"/>
    <w:rsid w:val="00DA226E"/>
    <w:rsid w:val="00DA31BE"/>
    <w:rsid w:val="00DA440B"/>
    <w:rsid w:val="00DA52DA"/>
    <w:rsid w:val="00DA5513"/>
    <w:rsid w:val="00DA5F88"/>
    <w:rsid w:val="00DA6DA5"/>
    <w:rsid w:val="00DB065E"/>
    <w:rsid w:val="00DB204E"/>
    <w:rsid w:val="00DB2764"/>
    <w:rsid w:val="00DB2F57"/>
    <w:rsid w:val="00DB316E"/>
    <w:rsid w:val="00DB3F5C"/>
    <w:rsid w:val="00DB48C9"/>
    <w:rsid w:val="00DB670F"/>
    <w:rsid w:val="00DB7228"/>
    <w:rsid w:val="00DB7362"/>
    <w:rsid w:val="00DC1B32"/>
    <w:rsid w:val="00DC1CE9"/>
    <w:rsid w:val="00DC25CE"/>
    <w:rsid w:val="00DC3266"/>
    <w:rsid w:val="00DC4E93"/>
    <w:rsid w:val="00DC5375"/>
    <w:rsid w:val="00DC6B88"/>
    <w:rsid w:val="00DC7672"/>
    <w:rsid w:val="00DC77D2"/>
    <w:rsid w:val="00DC781B"/>
    <w:rsid w:val="00DC7D0A"/>
    <w:rsid w:val="00DC7EB5"/>
    <w:rsid w:val="00DD0E8B"/>
    <w:rsid w:val="00DD12D0"/>
    <w:rsid w:val="00DD1375"/>
    <w:rsid w:val="00DD161B"/>
    <w:rsid w:val="00DD2F5E"/>
    <w:rsid w:val="00DD548B"/>
    <w:rsid w:val="00DD79AA"/>
    <w:rsid w:val="00DD7F0C"/>
    <w:rsid w:val="00DE00C1"/>
    <w:rsid w:val="00DE0688"/>
    <w:rsid w:val="00DE0AB0"/>
    <w:rsid w:val="00DE17AE"/>
    <w:rsid w:val="00DE2308"/>
    <w:rsid w:val="00DE230C"/>
    <w:rsid w:val="00DE2EAE"/>
    <w:rsid w:val="00DE460A"/>
    <w:rsid w:val="00DE74A2"/>
    <w:rsid w:val="00DF07C0"/>
    <w:rsid w:val="00DF18B4"/>
    <w:rsid w:val="00DF22F9"/>
    <w:rsid w:val="00DF2CD2"/>
    <w:rsid w:val="00DF42E1"/>
    <w:rsid w:val="00DF454A"/>
    <w:rsid w:val="00DF4804"/>
    <w:rsid w:val="00DF77E9"/>
    <w:rsid w:val="00DF7CD2"/>
    <w:rsid w:val="00DF7CE5"/>
    <w:rsid w:val="00DF7DE2"/>
    <w:rsid w:val="00E00071"/>
    <w:rsid w:val="00E0027A"/>
    <w:rsid w:val="00E00783"/>
    <w:rsid w:val="00E007BA"/>
    <w:rsid w:val="00E00ACC"/>
    <w:rsid w:val="00E01D9E"/>
    <w:rsid w:val="00E02E5F"/>
    <w:rsid w:val="00E048CF"/>
    <w:rsid w:val="00E05B51"/>
    <w:rsid w:val="00E06D6C"/>
    <w:rsid w:val="00E0789B"/>
    <w:rsid w:val="00E11304"/>
    <w:rsid w:val="00E11887"/>
    <w:rsid w:val="00E13180"/>
    <w:rsid w:val="00E14857"/>
    <w:rsid w:val="00E157BD"/>
    <w:rsid w:val="00E22223"/>
    <w:rsid w:val="00E22710"/>
    <w:rsid w:val="00E2280D"/>
    <w:rsid w:val="00E229A1"/>
    <w:rsid w:val="00E22B69"/>
    <w:rsid w:val="00E24650"/>
    <w:rsid w:val="00E24CD4"/>
    <w:rsid w:val="00E24FCD"/>
    <w:rsid w:val="00E25593"/>
    <w:rsid w:val="00E26044"/>
    <w:rsid w:val="00E26ACD"/>
    <w:rsid w:val="00E27BCE"/>
    <w:rsid w:val="00E27BF0"/>
    <w:rsid w:val="00E27CBB"/>
    <w:rsid w:val="00E306C1"/>
    <w:rsid w:val="00E30A04"/>
    <w:rsid w:val="00E31A4D"/>
    <w:rsid w:val="00E31F2D"/>
    <w:rsid w:val="00E33CB0"/>
    <w:rsid w:val="00E3494B"/>
    <w:rsid w:val="00E34BAF"/>
    <w:rsid w:val="00E34F5C"/>
    <w:rsid w:val="00E35FA2"/>
    <w:rsid w:val="00E3676D"/>
    <w:rsid w:val="00E404BB"/>
    <w:rsid w:val="00E405BA"/>
    <w:rsid w:val="00E41812"/>
    <w:rsid w:val="00E41D1E"/>
    <w:rsid w:val="00E41FDC"/>
    <w:rsid w:val="00E42014"/>
    <w:rsid w:val="00E43133"/>
    <w:rsid w:val="00E43A9E"/>
    <w:rsid w:val="00E44098"/>
    <w:rsid w:val="00E447B0"/>
    <w:rsid w:val="00E447B7"/>
    <w:rsid w:val="00E44C75"/>
    <w:rsid w:val="00E45A8A"/>
    <w:rsid w:val="00E4647E"/>
    <w:rsid w:val="00E464F6"/>
    <w:rsid w:val="00E4739A"/>
    <w:rsid w:val="00E47613"/>
    <w:rsid w:val="00E47B75"/>
    <w:rsid w:val="00E50041"/>
    <w:rsid w:val="00E50651"/>
    <w:rsid w:val="00E50EB9"/>
    <w:rsid w:val="00E525E1"/>
    <w:rsid w:val="00E52A70"/>
    <w:rsid w:val="00E53CBF"/>
    <w:rsid w:val="00E54A6E"/>
    <w:rsid w:val="00E54B03"/>
    <w:rsid w:val="00E54DDC"/>
    <w:rsid w:val="00E54FC5"/>
    <w:rsid w:val="00E5560A"/>
    <w:rsid w:val="00E56B9F"/>
    <w:rsid w:val="00E61669"/>
    <w:rsid w:val="00E618F5"/>
    <w:rsid w:val="00E61B2D"/>
    <w:rsid w:val="00E6208A"/>
    <w:rsid w:val="00E620C8"/>
    <w:rsid w:val="00E623D6"/>
    <w:rsid w:val="00E62E30"/>
    <w:rsid w:val="00E64237"/>
    <w:rsid w:val="00E64626"/>
    <w:rsid w:val="00E649BA"/>
    <w:rsid w:val="00E656AA"/>
    <w:rsid w:val="00E65EDD"/>
    <w:rsid w:val="00E66440"/>
    <w:rsid w:val="00E66802"/>
    <w:rsid w:val="00E66E8D"/>
    <w:rsid w:val="00E679C7"/>
    <w:rsid w:val="00E701EB"/>
    <w:rsid w:val="00E70BBD"/>
    <w:rsid w:val="00E70FDE"/>
    <w:rsid w:val="00E71A71"/>
    <w:rsid w:val="00E71DA8"/>
    <w:rsid w:val="00E720C9"/>
    <w:rsid w:val="00E73194"/>
    <w:rsid w:val="00E75D5B"/>
    <w:rsid w:val="00E75DBC"/>
    <w:rsid w:val="00E75F0D"/>
    <w:rsid w:val="00E7670C"/>
    <w:rsid w:val="00E76E5A"/>
    <w:rsid w:val="00E771E3"/>
    <w:rsid w:val="00E77568"/>
    <w:rsid w:val="00E805EA"/>
    <w:rsid w:val="00E816A3"/>
    <w:rsid w:val="00E821F8"/>
    <w:rsid w:val="00E82C8E"/>
    <w:rsid w:val="00E82DBA"/>
    <w:rsid w:val="00E82F1A"/>
    <w:rsid w:val="00E8448C"/>
    <w:rsid w:val="00E8610F"/>
    <w:rsid w:val="00E87D92"/>
    <w:rsid w:val="00E87EBC"/>
    <w:rsid w:val="00E9221D"/>
    <w:rsid w:val="00E9277F"/>
    <w:rsid w:val="00E92AE2"/>
    <w:rsid w:val="00E92B4C"/>
    <w:rsid w:val="00E9393A"/>
    <w:rsid w:val="00E947AD"/>
    <w:rsid w:val="00E9610B"/>
    <w:rsid w:val="00E96C99"/>
    <w:rsid w:val="00EA0568"/>
    <w:rsid w:val="00EA05BB"/>
    <w:rsid w:val="00EA07F0"/>
    <w:rsid w:val="00EA134A"/>
    <w:rsid w:val="00EA2D5E"/>
    <w:rsid w:val="00EA3891"/>
    <w:rsid w:val="00EA3BC2"/>
    <w:rsid w:val="00EA4D9F"/>
    <w:rsid w:val="00EA6642"/>
    <w:rsid w:val="00EB001A"/>
    <w:rsid w:val="00EB00AB"/>
    <w:rsid w:val="00EB0E8C"/>
    <w:rsid w:val="00EB2947"/>
    <w:rsid w:val="00EB2BE3"/>
    <w:rsid w:val="00EB362C"/>
    <w:rsid w:val="00EB3781"/>
    <w:rsid w:val="00EB3A77"/>
    <w:rsid w:val="00EB4B42"/>
    <w:rsid w:val="00EB577A"/>
    <w:rsid w:val="00EB57CE"/>
    <w:rsid w:val="00EB5B3A"/>
    <w:rsid w:val="00EB631E"/>
    <w:rsid w:val="00EB71E8"/>
    <w:rsid w:val="00EB7D22"/>
    <w:rsid w:val="00EC0B9C"/>
    <w:rsid w:val="00EC0E39"/>
    <w:rsid w:val="00EC1355"/>
    <w:rsid w:val="00EC1EB9"/>
    <w:rsid w:val="00EC366B"/>
    <w:rsid w:val="00EC4ED6"/>
    <w:rsid w:val="00EC51F9"/>
    <w:rsid w:val="00EC5E82"/>
    <w:rsid w:val="00EC60EE"/>
    <w:rsid w:val="00EC62DB"/>
    <w:rsid w:val="00EC66F4"/>
    <w:rsid w:val="00EC690B"/>
    <w:rsid w:val="00EC701D"/>
    <w:rsid w:val="00EC715C"/>
    <w:rsid w:val="00EC7981"/>
    <w:rsid w:val="00ED0C27"/>
    <w:rsid w:val="00ED0DD8"/>
    <w:rsid w:val="00ED0FAA"/>
    <w:rsid w:val="00ED117B"/>
    <w:rsid w:val="00ED1ECF"/>
    <w:rsid w:val="00ED1F64"/>
    <w:rsid w:val="00ED2979"/>
    <w:rsid w:val="00ED3792"/>
    <w:rsid w:val="00ED3E54"/>
    <w:rsid w:val="00ED3E98"/>
    <w:rsid w:val="00ED456B"/>
    <w:rsid w:val="00ED6553"/>
    <w:rsid w:val="00ED68BF"/>
    <w:rsid w:val="00ED6C8F"/>
    <w:rsid w:val="00ED6E04"/>
    <w:rsid w:val="00ED785B"/>
    <w:rsid w:val="00ED7DF1"/>
    <w:rsid w:val="00EE0810"/>
    <w:rsid w:val="00EE0EE8"/>
    <w:rsid w:val="00EE2A32"/>
    <w:rsid w:val="00EE3055"/>
    <w:rsid w:val="00EE3663"/>
    <w:rsid w:val="00EE439B"/>
    <w:rsid w:val="00EE44E3"/>
    <w:rsid w:val="00EE5301"/>
    <w:rsid w:val="00EF00DD"/>
    <w:rsid w:val="00EF0195"/>
    <w:rsid w:val="00EF0693"/>
    <w:rsid w:val="00EF1206"/>
    <w:rsid w:val="00EF1B66"/>
    <w:rsid w:val="00EF313D"/>
    <w:rsid w:val="00EF3910"/>
    <w:rsid w:val="00EF444D"/>
    <w:rsid w:val="00EF4B07"/>
    <w:rsid w:val="00EF642F"/>
    <w:rsid w:val="00EF7E5A"/>
    <w:rsid w:val="00F01361"/>
    <w:rsid w:val="00F0178E"/>
    <w:rsid w:val="00F01E9D"/>
    <w:rsid w:val="00F03509"/>
    <w:rsid w:val="00F04ACA"/>
    <w:rsid w:val="00F04EEA"/>
    <w:rsid w:val="00F05490"/>
    <w:rsid w:val="00F06233"/>
    <w:rsid w:val="00F13217"/>
    <w:rsid w:val="00F13971"/>
    <w:rsid w:val="00F1429B"/>
    <w:rsid w:val="00F15516"/>
    <w:rsid w:val="00F175C0"/>
    <w:rsid w:val="00F20847"/>
    <w:rsid w:val="00F20894"/>
    <w:rsid w:val="00F20FAC"/>
    <w:rsid w:val="00F214CA"/>
    <w:rsid w:val="00F2284D"/>
    <w:rsid w:val="00F23460"/>
    <w:rsid w:val="00F24295"/>
    <w:rsid w:val="00F24441"/>
    <w:rsid w:val="00F273B6"/>
    <w:rsid w:val="00F27E43"/>
    <w:rsid w:val="00F3036B"/>
    <w:rsid w:val="00F312F8"/>
    <w:rsid w:val="00F31BA6"/>
    <w:rsid w:val="00F3238A"/>
    <w:rsid w:val="00F32CC4"/>
    <w:rsid w:val="00F330E4"/>
    <w:rsid w:val="00F33643"/>
    <w:rsid w:val="00F3442C"/>
    <w:rsid w:val="00F344B6"/>
    <w:rsid w:val="00F3678C"/>
    <w:rsid w:val="00F36EC1"/>
    <w:rsid w:val="00F37D20"/>
    <w:rsid w:val="00F37ECF"/>
    <w:rsid w:val="00F40090"/>
    <w:rsid w:val="00F400EC"/>
    <w:rsid w:val="00F41268"/>
    <w:rsid w:val="00F41BB8"/>
    <w:rsid w:val="00F4286F"/>
    <w:rsid w:val="00F452C5"/>
    <w:rsid w:val="00F47224"/>
    <w:rsid w:val="00F5170F"/>
    <w:rsid w:val="00F517C7"/>
    <w:rsid w:val="00F51C72"/>
    <w:rsid w:val="00F51CF0"/>
    <w:rsid w:val="00F52C87"/>
    <w:rsid w:val="00F52DE3"/>
    <w:rsid w:val="00F53E32"/>
    <w:rsid w:val="00F5421A"/>
    <w:rsid w:val="00F54692"/>
    <w:rsid w:val="00F54A59"/>
    <w:rsid w:val="00F54E95"/>
    <w:rsid w:val="00F5531A"/>
    <w:rsid w:val="00F55665"/>
    <w:rsid w:val="00F55BEA"/>
    <w:rsid w:val="00F56713"/>
    <w:rsid w:val="00F57161"/>
    <w:rsid w:val="00F57FEB"/>
    <w:rsid w:val="00F612C3"/>
    <w:rsid w:val="00F613FE"/>
    <w:rsid w:val="00F61B2C"/>
    <w:rsid w:val="00F61C32"/>
    <w:rsid w:val="00F63F11"/>
    <w:rsid w:val="00F6418A"/>
    <w:rsid w:val="00F66259"/>
    <w:rsid w:val="00F67290"/>
    <w:rsid w:val="00F6799E"/>
    <w:rsid w:val="00F7221B"/>
    <w:rsid w:val="00F74F59"/>
    <w:rsid w:val="00F75205"/>
    <w:rsid w:val="00F75B65"/>
    <w:rsid w:val="00F75CF1"/>
    <w:rsid w:val="00F77058"/>
    <w:rsid w:val="00F778F0"/>
    <w:rsid w:val="00F80E71"/>
    <w:rsid w:val="00F8127B"/>
    <w:rsid w:val="00F8160F"/>
    <w:rsid w:val="00F81791"/>
    <w:rsid w:val="00F81799"/>
    <w:rsid w:val="00F819D6"/>
    <w:rsid w:val="00F81ADC"/>
    <w:rsid w:val="00F81E59"/>
    <w:rsid w:val="00F828CF"/>
    <w:rsid w:val="00F82D07"/>
    <w:rsid w:val="00F82FA2"/>
    <w:rsid w:val="00F83376"/>
    <w:rsid w:val="00F84AF6"/>
    <w:rsid w:val="00F903CA"/>
    <w:rsid w:val="00F907E1"/>
    <w:rsid w:val="00F91A24"/>
    <w:rsid w:val="00F92901"/>
    <w:rsid w:val="00F929B9"/>
    <w:rsid w:val="00F929FE"/>
    <w:rsid w:val="00F9370E"/>
    <w:rsid w:val="00F968B8"/>
    <w:rsid w:val="00F968D0"/>
    <w:rsid w:val="00F9739E"/>
    <w:rsid w:val="00FA0D22"/>
    <w:rsid w:val="00FA0F67"/>
    <w:rsid w:val="00FA1B0A"/>
    <w:rsid w:val="00FA1BF0"/>
    <w:rsid w:val="00FA2E52"/>
    <w:rsid w:val="00FA3BCA"/>
    <w:rsid w:val="00FA4621"/>
    <w:rsid w:val="00FA505B"/>
    <w:rsid w:val="00FA5E3E"/>
    <w:rsid w:val="00FA651A"/>
    <w:rsid w:val="00FA7586"/>
    <w:rsid w:val="00FB0C55"/>
    <w:rsid w:val="00FB0FB7"/>
    <w:rsid w:val="00FB10B0"/>
    <w:rsid w:val="00FB1C25"/>
    <w:rsid w:val="00FB1CD0"/>
    <w:rsid w:val="00FB268E"/>
    <w:rsid w:val="00FB2C4F"/>
    <w:rsid w:val="00FB314A"/>
    <w:rsid w:val="00FB37DD"/>
    <w:rsid w:val="00FB43AF"/>
    <w:rsid w:val="00FB678D"/>
    <w:rsid w:val="00FB6A94"/>
    <w:rsid w:val="00FB7720"/>
    <w:rsid w:val="00FB7F52"/>
    <w:rsid w:val="00FC0322"/>
    <w:rsid w:val="00FC075A"/>
    <w:rsid w:val="00FC0885"/>
    <w:rsid w:val="00FC0EC7"/>
    <w:rsid w:val="00FC1D5B"/>
    <w:rsid w:val="00FC3221"/>
    <w:rsid w:val="00FC37B0"/>
    <w:rsid w:val="00FD00DE"/>
    <w:rsid w:val="00FD038D"/>
    <w:rsid w:val="00FD0D3D"/>
    <w:rsid w:val="00FD1EC6"/>
    <w:rsid w:val="00FD2327"/>
    <w:rsid w:val="00FD4D4F"/>
    <w:rsid w:val="00FD5958"/>
    <w:rsid w:val="00FD65C4"/>
    <w:rsid w:val="00FD7598"/>
    <w:rsid w:val="00FE0C86"/>
    <w:rsid w:val="00FE1136"/>
    <w:rsid w:val="00FE1B32"/>
    <w:rsid w:val="00FE1B4C"/>
    <w:rsid w:val="00FE2FA4"/>
    <w:rsid w:val="00FE36AE"/>
    <w:rsid w:val="00FE3BE6"/>
    <w:rsid w:val="00FE4AD7"/>
    <w:rsid w:val="00FE57D8"/>
    <w:rsid w:val="00FE5D62"/>
    <w:rsid w:val="00FE72B6"/>
    <w:rsid w:val="00FE7475"/>
    <w:rsid w:val="00FE7BC5"/>
    <w:rsid w:val="00FF00CF"/>
    <w:rsid w:val="00FF0CDC"/>
    <w:rsid w:val="00FF0FE7"/>
    <w:rsid w:val="00FF18AC"/>
    <w:rsid w:val="00FF2F71"/>
    <w:rsid w:val="00FF3137"/>
    <w:rsid w:val="00FF4712"/>
    <w:rsid w:val="00FF56C3"/>
    <w:rsid w:val="00FF5EA6"/>
    <w:rsid w:val="00FF60C4"/>
    <w:rsid w:val="00FF6B94"/>
    <w:rsid w:val="09586B8A"/>
    <w:rsid w:val="736662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uiPriority="0"/>
    <w:lsdException w:name="annotation text" w:unhideWhenUsed="1"/>
    <w:lsdException w:name="header" w:uiPriority="0" w:unhideWhenUsed="1" w:qFormat="1"/>
    <w:lsdException w:name="footer" w:unhideWhenUsed="1" w:qFormat="1"/>
    <w:lsdException w:name="index heading" w:semiHidden="1" w:uiPriority="0"/>
    <w:lsdException w:name="caption" w:uiPriority="0" w:qFormat="1"/>
    <w:lsdException w:name="table of figures" w:unhideWhenUsed="1"/>
    <w:lsdException w:name="envelope address" w:semiHidden="1" w:unhideWhenUsed="1"/>
    <w:lsdException w:name="envelope return" w:uiPriority="0"/>
    <w:lsdException w:name="footnote reference" w:uiPriority="0"/>
    <w:lsdException w:name="annotation reference"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nhideWhenUsed="1"/>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semiHidden="1" w:unhideWhenUsed="1"/>
    <w:lsdException w:name="List Bullet 5" w:semiHidden="1" w:unhideWhenUsed="1"/>
    <w:lsdException w:name="List Number 2" w:uiPriority="0" w:unhideWhenUsed="1"/>
    <w:lsdException w:name="List Number 3" w:semiHidden="1" w:unhideWhenUsed="1"/>
    <w:lsdException w:name="List Number 4" w:uiPriority="0"/>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unhideWhenUsed="1"/>
    <w:lsdException w:name="List Continue"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lsdException w:name="Date" w:unhideWhenUsed="1"/>
    <w:lsdException w:name="Body Text First Indent" w:uiPriority="0" w:unhideWhenUsed="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lsdException w:name="FollowedHyperlink" w:semiHidden="1" w:unhideWhenUsed="1"/>
    <w:lsdException w:name="Strong" w:uiPriority="22" w:qFormat="1"/>
    <w:lsdException w:name="Emphasis" w:uiPriority="20" w:qFormat="1"/>
    <w:lsdException w:name="Document Map" w:unhideWhenUsed="1"/>
    <w:lsdException w:name="Plain Text" w:uiPriority="0"/>
    <w:lsdException w:name="E-mail Signature" w:uiPriority="0"/>
    <w:lsdException w:name="HTML Top of Form" w:semiHidden="1" w:unhideWhenUsed="1"/>
    <w:lsdException w:name="HTML Bottom of Form" w:semiHidden="1" w:unhideWhenUsed="1"/>
    <w:lsdException w:name="Normal (Web)" w:unhideWhenUsed="1" w:qFormat="1"/>
    <w:lsdException w:name="HTML Acronym" w:uiPriority="0" w:unhideWhenUsed="1"/>
    <w:lsdException w:name="HTML Address" w:uiPriority="0"/>
    <w:lsdException w:name="HTML Cite" w:uiPriority="0" w:unhideWhenUsed="1"/>
    <w:lsdException w:name="HTML Code" w:uiPriority="0" w:unhideWhenUsed="1"/>
    <w:lsdException w:name="HTML Definition" w:uiPriority="0" w:unhideWhenUsed="1"/>
    <w:lsdException w:name="HTML Keyboard" w:uiPriority="0"/>
    <w:lsdException w:name="HTML Preformatted" w:uiPriority="0"/>
    <w:lsdException w:name="HTML Sample" w:uiPriority="0"/>
    <w:lsdException w:name="HTML Typewriter" w:uiPriority="0"/>
    <w:lsdException w:name="HTML Variable" w:uiPriority="0"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lsdException w:name="Table Grid 2" w:semiHidden="1" w:unhideWhenUsed="1"/>
    <w:lsdException w:name="Table Grid 3" w:semiHidden="1" w:unhideWhenUsed="1"/>
    <w:lsdException w:name="Table Grid 4" w:uiPriority="0"/>
    <w:lsdException w:name="Table Grid 5" w:uiPriority="0"/>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uiPriority="0"/>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256DE"/>
    <w:pPr>
      <w:widowControl w:val="0"/>
      <w:spacing w:line="360" w:lineRule="auto"/>
      <w:ind w:firstLine="567"/>
      <w:jc w:val="both"/>
    </w:pPr>
    <w:rPr>
      <w:rFonts w:ascii="宋体" w:eastAsia="仿宋" w:hAnsi="宋体"/>
      <w:color w:val="000000"/>
      <w:kern w:val="2"/>
      <w:sz w:val="28"/>
      <w:szCs w:val="28"/>
    </w:rPr>
  </w:style>
  <w:style w:type="paragraph" w:styleId="1">
    <w:name w:val="heading 1"/>
    <w:basedOn w:val="a"/>
    <w:next w:val="a"/>
    <w:link w:val="1Char"/>
    <w:qFormat/>
    <w:rsid w:val="00B256DE"/>
    <w:pPr>
      <w:keepNext/>
      <w:keepLines/>
      <w:spacing w:beforeLines="50" w:afterLines="50"/>
      <w:ind w:left="420" w:hanging="420"/>
      <w:jc w:val="center"/>
      <w:outlineLvl w:val="0"/>
    </w:pPr>
    <w:rPr>
      <w:rFonts w:ascii="Times New Roman" w:eastAsia="黑体" w:hAnsi="Times New Roman"/>
      <w:b/>
      <w:bCs/>
      <w:color w:val="auto"/>
      <w:kern w:val="44"/>
      <w:sz w:val="44"/>
      <w:szCs w:val="36"/>
    </w:rPr>
  </w:style>
  <w:style w:type="paragraph" w:styleId="2">
    <w:name w:val="heading 2"/>
    <w:basedOn w:val="a"/>
    <w:next w:val="a"/>
    <w:link w:val="2Char"/>
    <w:qFormat/>
    <w:rsid w:val="00B256DE"/>
    <w:pPr>
      <w:keepNext/>
      <w:keepLines/>
      <w:spacing w:before="260" w:after="260" w:line="416" w:lineRule="auto"/>
      <w:ind w:left="576" w:hanging="576"/>
      <w:outlineLvl w:val="1"/>
    </w:pPr>
    <w:rPr>
      <w:rFonts w:ascii="Cambria" w:eastAsia="黑体" w:hAnsi="Cambria"/>
      <w:b/>
      <w:bCs/>
      <w:color w:val="auto"/>
      <w:sz w:val="36"/>
      <w:szCs w:val="32"/>
    </w:rPr>
  </w:style>
  <w:style w:type="paragraph" w:styleId="3">
    <w:name w:val="heading 3"/>
    <w:basedOn w:val="a"/>
    <w:next w:val="a"/>
    <w:link w:val="3Char"/>
    <w:uiPriority w:val="9"/>
    <w:qFormat/>
    <w:rsid w:val="00B256DE"/>
    <w:pPr>
      <w:keepNext/>
      <w:keepLines/>
      <w:spacing w:beforeLines="50" w:afterLines="50"/>
      <w:ind w:left="720" w:hanging="720"/>
      <w:outlineLvl w:val="2"/>
    </w:pPr>
    <w:rPr>
      <w:rFonts w:ascii="Times New Roman" w:eastAsia="黑体" w:hAnsi="Times New Roman"/>
      <w:b/>
      <w:bCs/>
      <w:color w:val="auto"/>
      <w:kern w:val="0"/>
      <w:sz w:val="32"/>
      <w:szCs w:val="32"/>
    </w:rPr>
  </w:style>
  <w:style w:type="paragraph" w:styleId="4">
    <w:name w:val="heading 4"/>
    <w:basedOn w:val="a"/>
    <w:next w:val="a"/>
    <w:link w:val="4Char"/>
    <w:uiPriority w:val="9"/>
    <w:qFormat/>
    <w:rsid w:val="00B256DE"/>
    <w:pPr>
      <w:keepNext/>
      <w:keepLines/>
      <w:spacing w:before="280" w:after="290" w:line="376" w:lineRule="auto"/>
      <w:ind w:left="864" w:hanging="864"/>
      <w:outlineLvl w:val="3"/>
    </w:pPr>
    <w:rPr>
      <w:rFonts w:ascii="Cambria" w:eastAsia="黑体" w:hAnsi="Cambria"/>
      <w:b/>
      <w:bCs/>
      <w:color w:val="auto"/>
      <w:kern w:val="0"/>
      <w:sz w:val="30"/>
    </w:rPr>
  </w:style>
  <w:style w:type="paragraph" w:styleId="5">
    <w:name w:val="heading 5"/>
    <w:basedOn w:val="a"/>
    <w:next w:val="a"/>
    <w:link w:val="5Char"/>
    <w:uiPriority w:val="9"/>
    <w:qFormat/>
    <w:rsid w:val="00B256DE"/>
    <w:pPr>
      <w:keepNext/>
      <w:keepLines/>
      <w:spacing w:before="280" w:after="290" w:line="376" w:lineRule="auto"/>
      <w:ind w:left="1008" w:hanging="1008"/>
      <w:outlineLvl w:val="4"/>
    </w:pPr>
    <w:rPr>
      <w:rFonts w:ascii="Calibri" w:eastAsia="黑体" w:hAnsi="Calibri"/>
      <w:b/>
      <w:bCs/>
      <w:color w:val="auto"/>
      <w:kern w:val="0"/>
    </w:rPr>
  </w:style>
  <w:style w:type="paragraph" w:styleId="6">
    <w:name w:val="heading 6"/>
    <w:basedOn w:val="a"/>
    <w:next w:val="a"/>
    <w:link w:val="6Char"/>
    <w:uiPriority w:val="9"/>
    <w:qFormat/>
    <w:rsid w:val="00B256DE"/>
    <w:pPr>
      <w:keepNext/>
      <w:keepLines/>
      <w:spacing w:before="240" w:after="64" w:line="320" w:lineRule="auto"/>
      <w:ind w:left="1152" w:hanging="1152"/>
      <w:outlineLvl w:val="5"/>
    </w:pPr>
    <w:rPr>
      <w:rFonts w:ascii="Cambria" w:hAnsi="Cambria"/>
      <w:b/>
      <w:bCs/>
      <w:color w:val="auto"/>
      <w:kern w:val="0"/>
      <w:sz w:val="24"/>
      <w:szCs w:val="24"/>
    </w:rPr>
  </w:style>
  <w:style w:type="paragraph" w:styleId="7">
    <w:name w:val="heading 7"/>
    <w:basedOn w:val="a"/>
    <w:next w:val="a"/>
    <w:link w:val="7Char"/>
    <w:uiPriority w:val="9"/>
    <w:qFormat/>
    <w:rsid w:val="00B256DE"/>
    <w:pPr>
      <w:keepNext/>
      <w:keepLines/>
      <w:spacing w:before="240" w:after="64" w:line="320" w:lineRule="auto"/>
      <w:ind w:left="1296" w:hanging="1296"/>
      <w:outlineLvl w:val="6"/>
    </w:pPr>
    <w:rPr>
      <w:rFonts w:ascii="Calibri" w:hAnsi="Calibri"/>
      <w:b/>
      <w:bCs/>
      <w:color w:val="auto"/>
      <w:kern w:val="0"/>
      <w:sz w:val="24"/>
      <w:szCs w:val="24"/>
    </w:rPr>
  </w:style>
  <w:style w:type="paragraph" w:styleId="8">
    <w:name w:val="heading 8"/>
    <w:basedOn w:val="a"/>
    <w:next w:val="a"/>
    <w:link w:val="8Char"/>
    <w:uiPriority w:val="9"/>
    <w:qFormat/>
    <w:rsid w:val="00B256DE"/>
    <w:pPr>
      <w:keepNext/>
      <w:keepLines/>
      <w:spacing w:before="240" w:after="64" w:line="320" w:lineRule="auto"/>
      <w:ind w:left="1440" w:hanging="1440"/>
      <w:outlineLvl w:val="7"/>
    </w:pPr>
    <w:rPr>
      <w:rFonts w:ascii="Cambria" w:hAnsi="Cambria"/>
      <w:color w:val="auto"/>
      <w:kern w:val="0"/>
      <w:sz w:val="24"/>
      <w:szCs w:val="24"/>
    </w:rPr>
  </w:style>
  <w:style w:type="paragraph" w:styleId="9">
    <w:name w:val="heading 9"/>
    <w:basedOn w:val="a"/>
    <w:next w:val="a"/>
    <w:link w:val="9Char"/>
    <w:uiPriority w:val="9"/>
    <w:qFormat/>
    <w:rsid w:val="00B256DE"/>
    <w:pPr>
      <w:keepNext/>
      <w:keepLines/>
      <w:spacing w:before="240" w:after="64" w:line="320" w:lineRule="auto"/>
      <w:ind w:left="1584" w:hanging="1584"/>
      <w:outlineLvl w:val="8"/>
    </w:pPr>
    <w:rPr>
      <w:rFonts w:ascii="Cambria" w:hAnsi="Cambria"/>
      <w:color w:val="auto"/>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Variable"/>
    <w:unhideWhenUsed/>
    <w:rsid w:val="00B256DE"/>
  </w:style>
  <w:style w:type="character" w:styleId="HTML0">
    <w:name w:val="HTML Cite"/>
    <w:unhideWhenUsed/>
    <w:rsid w:val="00B256DE"/>
  </w:style>
  <w:style w:type="character" w:styleId="HTML1">
    <w:name w:val="HTML Acronym"/>
    <w:unhideWhenUsed/>
    <w:rsid w:val="00B256DE"/>
  </w:style>
  <w:style w:type="character" w:styleId="HTML2">
    <w:name w:val="HTML Sample"/>
    <w:rsid w:val="00B256DE"/>
    <w:rPr>
      <w:rFonts w:ascii="Courier New" w:hAnsi="Courier New"/>
    </w:rPr>
  </w:style>
  <w:style w:type="character" w:styleId="a3">
    <w:name w:val="Emphasis"/>
    <w:uiPriority w:val="20"/>
    <w:qFormat/>
    <w:rsid w:val="00B256DE"/>
  </w:style>
  <w:style w:type="character" w:styleId="a4">
    <w:name w:val="annotation reference"/>
    <w:uiPriority w:val="99"/>
    <w:unhideWhenUsed/>
    <w:rsid w:val="00B256DE"/>
    <w:rPr>
      <w:sz w:val="21"/>
      <w:szCs w:val="21"/>
    </w:rPr>
  </w:style>
  <w:style w:type="character" w:styleId="HTML3">
    <w:name w:val="HTML Code"/>
    <w:unhideWhenUsed/>
    <w:rsid w:val="00B256DE"/>
    <w:rPr>
      <w:rFonts w:ascii="Courier New" w:hAnsi="Courier New"/>
      <w:sz w:val="20"/>
    </w:rPr>
  </w:style>
  <w:style w:type="character" w:styleId="a5">
    <w:name w:val="FollowedHyperlink"/>
    <w:uiPriority w:val="99"/>
    <w:unhideWhenUsed/>
    <w:rsid w:val="00B256DE"/>
    <w:rPr>
      <w:color w:val="800080"/>
      <w:u w:val="single"/>
    </w:rPr>
  </w:style>
  <w:style w:type="character" w:styleId="HTML4">
    <w:name w:val="HTML Keyboard"/>
    <w:rsid w:val="00B256DE"/>
    <w:rPr>
      <w:rFonts w:ascii="Courier New" w:hAnsi="Courier New"/>
      <w:sz w:val="20"/>
      <w:szCs w:val="20"/>
    </w:rPr>
  </w:style>
  <w:style w:type="character" w:styleId="HTML5">
    <w:name w:val="HTML Typewriter"/>
    <w:rsid w:val="00B256DE"/>
    <w:rPr>
      <w:rFonts w:ascii="Courier New" w:hAnsi="Courier New"/>
      <w:sz w:val="20"/>
      <w:szCs w:val="20"/>
    </w:rPr>
  </w:style>
  <w:style w:type="character" w:styleId="a6">
    <w:name w:val="footnote reference"/>
    <w:rsid w:val="00B256DE"/>
    <w:rPr>
      <w:vertAlign w:val="superscript"/>
    </w:rPr>
  </w:style>
  <w:style w:type="character" w:styleId="a7">
    <w:name w:val="Strong"/>
    <w:uiPriority w:val="22"/>
    <w:qFormat/>
    <w:rsid w:val="00B256DE"/>
    <w:rPr>
      <w:b/>
      <w:bCs/>
    </w:rPr>
  </w:style>
  <w:style w:type="character" w:styleId="a8">
    <w:name w:val="page number"/>
    <w:unhideWhenUsed/>
    <w:rsid w:val="00B256DE"/>
  </w:style>
  <w:style w:type="character" w:styleId="HTML6">
    <w:name w:val="HTML Definition"/>
    <w:unhideWhenUsed/>
    <w:rsid w:val="00B256DE"/>
  </w:style>
  <w:style w:type="character" w:styleId="a9">
    <w:name w:val="Hyperlink"/>
    <w:uiPriority w:val="99"/>
    <w:unhideWhenUsed/>
    <w:rsid w:val="00B256DE"/>
    <w:rPr>
      <w:strike w:val="0"/>
      <w:dstrike w:val="0"/>
      <w:color w:val="4A4A4A"/>
      <w:u w:val="none"/>
    </w:rPr>
  </w:style>
  <w:style w:type="character" w:customStyle="1" w:styleId="Char">
    <w:name w:val="页眉 Char"/>
    <w:link w:val="aa"/>
    <w:rsid w:val="00B256DE"/>
    <w:rPr>
      <w:sz w:val="18"/>
      <w:szCs w:val="18"/>
    </w:rPr>
  </w:style>
  <w:style w:type="character" w:customStyle="1" w:styleId="Char0">
    <w:name w:val="页脚 Char"/>
    <w:link w:val="ab"/>
    <w:uiPriority w:val="99"/>
    <w:qFormat/>
    <w:rsid w:val="00B256DE"/>
    <w:rPr>
      <w:sz w:val="18"/>
      <w:szCs w:val="18"/>
    </w:rPr>
  </w:style>
  <w:style w:type="character" w:customStyle="1" w:styleId="1Char">
    <w:name w:val="标题 1 Char"/>
    <w:link w:val="1"/>
    <w:qFormat/>
    <w:rsid w:val="00B256DE"/>
    <w:rPr>
      <w:rFonts w:ascii="Times New Roman" w:eastAsia="黑体" w:hAnsi="Times New Roman"/>
      <w:b/>
      <w:bCs/>
      <w:kern w:val="44"/>
      <w:sz w:val="44"/>
      <w:szCs w:val="36"/>
    </w:rPr>
  </w:style>
  <w:style w:type="character" w:customStyle="1" w:styleId="2Char">
    <w:name w:val="标题 2 Char"/>
    <w:link w:val="2"/>
    <w:rsid w:val="00B256DE"/>
    <w:rPr>
      <w:rFonts w:ascii="Cambria" w:eastAsia="黑体" w:hAnsi="Cambria"/>
      <w:b/>
      <w:bCs/>
      <w:kern w:val="2"/>
      <w:sz w:val="36"/>
      <w:szCs w:val="32"/>
    </w:rPr>
  </w:style>
  <w:style w:type="character" w:customStyle="1" w:styleId="3Char">
    <w:name w:val="标题 3 Char"/>
    <w:link w:val="3"/>
    <w:uiPriority w:val="9"/>
    <w:rsid w:val="00B256DE"/>
    <w:rPr>
      <w:rFonts w:ascii="Times New Roman" w:eastAsia="黑体" w:hAnsi="Times New Roman"/>
      <w:b/>
      <w:bCs/>
      <w:sz w:val="32"/>
      <w:szCs w:val="32"/>
    </w:rPr>
  </w:style>
  <w:style w:type="character" w:customStyle="1" w:styleId="4Char">
    <w:name w:val="标题 4 Char"/>
    <w:link w:val="4"/>
    <w:uiPriority w:val="9"/>
    <w:rsid w:val="00B256DE"/>
    <w:rPr>
      <w:rFonts w:ascii="Cambria" w:eastAsia="黑体" w:hAnsi="Cambria"/>
      <w:b/>
      <w:bCs/>
      <w:sz w:val="30"/>
      <w:szCs w:val="28"/>
    </w:rPr>
  </w:style>
  <w:style w:type="character" w:customStyle="1" w:styleId="5Char">
    <w:name w:val="标题 5 Char"/>
    <w:link w:val="5"/>
    <w:uiPriority w:val="9"/>
    <w:rsid w:val="00B256DE"/>
    <w:rPr>
      <w:rFonts w:eastAsia="黑体"/>
      <w:b/>
      <w:bCs/>
      <w:sz w:val="28"/>
      <w:szCs w:val="28"/>
    </w:rPr>
  </w:style>
  <w:style w:type="character" w:customStyle="1" w:styleId="6Char">
    <w:name w:val="标题 6 Char"/>
    <w:link w:val="6"/>
    <w:uiPriority w:val="9"/>
    <w:rsid w:val="00B256DE"/>
    <w:rPr>
      <w:rFonts w:ascii="Cambria" w:eastAsia="仿宋" w:hAnsi="Cambria"/>
      <w:b/>
      <w:bCs/>
      <w:sz w:val="24"/>
      <w:szCs w:val="24"/>
    </w:rPr>
  </w:style>
  <w:style w:type="character" w:customStyle="1" w:styleId="7Char">
    <w:name w:val="标题 7 Char"/>
    <w:link w:val="7"/>
    <w:uiPriority w:val="9"/>
    <w:rsid w:val="00B256DE"/>
    <w:rPr>
      <w:rFonts w:eastAsia="仿宋"/>
      <w:b/>
      <w:bCs/>
      <w:sz w:val="24"/>
      <w:szCs w:val="24"/>
    </w:rPr>
  </w:style>
  <w:style w:type="character" w:customStyle="1" w:styleId="8Char">
    <w:name w:val="标题 8 Char"/>
    <w:link w:val="8"/>
    <w:uiPriority w:val="9"/>
    <w:rsid w:val="00B256DE"/>
    <w:rPr>
      <w:rFonts w:ascii="Cambria" w:eastAsia="仿宋" w:hAnsi="Cambria"/>
      <w:sz w:val="24"/>
      <w:szCs w:val="24"/>
    </w:rPr>
  </w:style>
  <w:style w:type="character" w:customStyle="1" w:styleId="9Char">
    <w:name w:val="标题 9 Char"/>
    <w:link w:val="9"/>
    <w:uiPriority w:val="9"/>
    <w:rsid w:val="00B256DE"/>
    <w:rPr>
      <w:rFonts w:ascii="Cambria" w:eastAsia="仿宋" w:hAnsi="Cambria"/>
      <w:sz w:val="28"/>
      <w:szCs w:val="21"/>
    </w:rPr>
  </w:style>
  <w:style w:type="character" w:customStyle="1" w:styleId="Char1">
    <w:name w:val="文档结构图 Char"/>
    <w:link w:val="ac"/>
    <w:uiPriority w:val="99"/>
    <w:rsid w:val="00B256DE"/>
    <w:rPr>
      <w:rFonts w:ascii="宋体" w:eastAsia="宋体"/>
      <w:sz w:val="18"/>
      <w:szCs w:val="18"/>
    </w:rPr>
  </w:style>
  <w:style w:type="character" w:customStyle="1" w:styleId="Char2">
    <w:name w:val="批注框文本 Char"/>
    <w:link w:val="ad"/>
    <w:uiPriority w:val="99"/>
    <w:qFormat/>
    <w:rsid w:val="00B256DE"/>
    <w:rPr>
      <w:sz w:val="18"/>
      <w:szCs w:val="18"/>
    </w:rPr>
  </w:style>
  <w:style w:type="character" w:customStyle="1" w:styleId="Char3">
    <w:name w:val="题注 Char"/>
    <w:link w:val="ae"/>
    <w:rsid w:val="00B256DE"/>
    <w:rPr>
      <w:rFonts w:ascii="Arial" w:eastAsia="宋体" w:hAnsi="Arial" w:cs="Times New Roman"/>
      <w:bCs/>
      <w:kern w:val="0"/>
      <w:sz w:val="20"/>
      <w:szCs w:val="21"/>
      <w:lang w:eastAsia="en-US"/>
    </w:rPr>
  </w:style>
  <w:style w:type="character" w:customStyle="1" w:styleId="headline-content">
    <w:name w:val="headline-content"/>
    <w:basedOn w:val="a0"/>
    <w:rsid w:val="00B256DE"/>
  </w:style>
  <w:style w:type="character" w:customStyle="1" w:styleId="-3Char">
    <w:name w:val="浅色网格 - 强调文字颜色 3 Char"/>
    <w:aliases w:val="编号 Char,列出段落2 Char,项目符号 Char,列出段落7 Char,Bullet List Char,FooterText Char,numbered Char,List Paragraph1 Char,Paragraphe de liste1 Char,lp1 Char,符号列表 Char,List Char,符号1.1（天云科技） Char,段落样式 Char,正文段落1 Char,stc标题4 Char,二级编号 Char,标题一 Char"/>
    <w:link w:val="-31"/>
    <w:uiPriority w:val="34"/>
    <w:rsid w:val="00B256DE"/>
    <w:rPr>
      <w:sz w:val="28"/>
    </w:rPr>
  </w:style>
  <w:style w:type="character" w:customStyle="1" w:styleId="AChar">
    <w:name w:val="A正文小四 Char"/>
    <w:link w:val="Af"/>
    <w:rsid w:val="00B256DE"/>
    <w:rPr>
      <w:rFonts w:ascii="Times New Roman" w:eastAsia="宋体" w:hAnsi="Times New Roman" w:cs="Times New Roman"/>
      <w:kern w:val="0"/>
      <w:sz w:val="24"/>
      <w:szCs w:val="24"/>
    </w:rPr>
  </w:style>
  <w:style w:type="character" w:customStyle="1" w:styleId="Char4">
    <w:name w:val="表格居中 Char"/>
    <w:link w:val="af0"/>
    <w:rsid w:val="00B256DE"/>
    <w:rPr>
      <w:rFonts w:ascii="Times New Roman" w:eastAsia="宋体" w:hAnsi="Times New Roman" w:cs="Times New Roman"/>
      <w:szCs w:val="24"/>
    </w:rPr>
  </w:style>
  <w:style w:type="character" w:customStyle="1" w:styleId="Char5">
    <w:name w:val="批注文字 Char"/>
    <w:link w:val="af1"/>
    <w:uiPriority w:val="99"/>
    <w:rsid w:val="00B256DE"/>
    <w:rPr>
      <w:kern w:val="2"/>
      <w:sz w:val="28"/>
      <w:szCs w:val="22"/>
    </w:rPr>
  </w:style>
  <w:style w:type="character" w:customStyle="1" w:styleId="Char6">
    <w:name w:val="批注主题 Char"/>
    <w:link w:val="af2"/>
    <w:uiPriority w:val="99"/>
    <w:rsid w:val="00B256DE"/>
    <w:rPr>
      <w:b/>
      <w:bCs/>
      <w:kern w:val="2"/>
      <w:sz w:val="28"/>
      <w:szCs w:val="22"/>
    </w:rPr>
  </w:style>
  <w:style w:type="character" w:customStyle="1" w:styleId="Char7">
    <w:name w:val="日期 Char"/>
    <w:link w:val="af3"/>
    <w:uiPriority w:val="99"/>
    <w:rsid w:val="00B256DE"/>
    <w:rPr>
      <w:kern w:val="2"/>
      <w:sz w:val="28"/>
      <w:szCs w:val="22"/>
    </w:rPr>
  </w:style>
  <w:style w:type="character" w:customStyle="1" w:styleId="Char8">
    <w:name w:val="正文文本 Char"/>
    <w:link w:val="af4"/>
    <w:uiPriority w:val="99"/>
    <w:rsid w:val="00B256DE"/>
    <w:rPr>
      <w:kern w:val="2"/>
      <w:sz w:val="28"/>
      <w:szCs w:val="22"/>
    </w:rPr>
  </w:style>
  <w:style w:type="character" w:customStyle="1" w:styleId="Char9">
    <w:name w:val="正文缩进 Char"/>
    <w:link w:val="af5"/>
    <w:rsid w:val="00B256DE"/>
    <w:rPr>
      <w:rFonts w:ascii="Times New Roman" w:hAnsi="Times New Roman"/>
      <w:kern w:val="2"/>
      <w:sz w:val="24"/>
      <w:szCs w:val="24"/>
    </w:rPr>
  </w:style>
  <w:style w:type="character" w:customStyle="1" w:styleId="Char10">
    <w:name w:val="列出段落 Char1"/>
    <w:rsid w:val="00B256DE"/>
    <w:rPr>
      <w:rFonts w:ascii="仿宋_GB2312" w:eastAsia="仿宋_GB2312" w:hAnsi="Arial"/>
      <w:kern w:val="2"/>
      <w:sz w:val="28"/>
      <w:szCs w:val="28"/>
    </w:rPr>
  </w:style>
  <w:style w:type="character" w:customStyle="1" w:styleId="Chara">
    <w:name w:val="正文首行缩进 Char"/>
    <w:link w:val="af6"/>
    <w:rsid w:val="00B256DE"/>
    <w:rPr>
      <w:rFonts w:ascii="宋体" w:hAnsi="宋体"/>
      <w:color w:val="000000"/>
      <w:kern w:val="2"/>
      <w:sz w:val="28"/>
      <w:szCs w:val="28"/>
    </w:rPr>
  </w:style>
  <w:style w:type="character" w:customStyle="1" w:styleId="1Char0">
    <w:name w:val="正文1 Char"/>
    <w:link w:val="10"/>
    <w:rsid w:val="00B256DE"/>
    <w:rPr>
      <w:rFonts w:ascii="Arial" w:hAnsi="Arial"/>
      <w:szCs w:val="21"/>
      <w:lang w:val="en-US" w:eastAsia="en-US" w:bidi="ar-SA"/>
    </w:rPr>
  </w:style>
  <w:style w:type="character" w:customStyle="1" w:styleId="2Char0">
    <w:name w:val="正文（首行缩进2字符） Char"/>
    <w:link w:val="20"/>
    <w:rsid w:val="00B256DE"/>
    <w:rPr>
      <w:rFonts w:ascii="宋体" w:hAnsi="宋体"/>
      <w:kern w:val="2"/>
      <w:sz w:val="21"/>
      <w:szCs w:val="21"/>
    </w:rPr>
  </w:style>
  <w:style w:type="character" w:customStyle="1" w:styleId="1Char2">
    <w:name w:val="标题 1 Char2"/>
    <w:uiPriority w:val="9"/>
    <w:rsid w:val="00B256DE"/>
    <w:rPr>
      <w:rFonts w:ascii="Times New Roman" w:eastAsia="黑体" w:hAnsi="Times New Roman"/>
      <w:bCs/>
      <w:kern w:val="44"/>
      <w:sz w:val="44"/>
      <w:szCs w:val="30"/>
    </w:rPr>
  </w:style>
  <w:style w:type="character" w:customStyle="1" w:styleId="2Char2">
    <w:name w:val="标题 2 Char2"/>
    <w:uiPriority w:val="9"/>
    <w:rsid w:val="00B256DE"/>
    <w:rPr>
      <w:rFonts w:ascii="Times New Roman" w:eastAsia="黑体" w:hAnsi="Times New Roman"/>
      <w:bCs/>
      <w:kern w:val="2"/>
      <w:sz w:val="36"/>
      <w:szCs w:val="24"/>
    </w:rPr>
  </w:style>
  <w:style w:type="character" w:customStyle="1" w:styleId="3Char3">
    <w:name w:val="标题 3 Char3"/>
    <w:uiPriority w:val="9"/>
    <w:rsid w:val="00B256DE"/>
    <w:rPr>
      <w:rFonts w:ascii="Times New Roman" w:eastAsia="黑体" w:hAnsi="Times New Roman"/>
      <w:bCs/>
      <w:kern w:val="2"/>
      <w:sz w:val="32"/>
      <w:szCs w:val="32"/>
    </w:rPr>
  </w:style>
  <w:style w:type="character" w:customStyle="1" w:styleId="4Char2">
    <w:name w:val="标题 4 Char2"/>
    <w:uiPriority w:val="9"/>
    <w:rsid w:val="00B256DE"/>
    <w:rPr>
      <w:rFonts w:ascii="Times New Roman" w:eastAsia="黑体" w:hAnsi="Times New Roman"/>
      <w:bCs/>
      <w:kern w:val="2"/>
      <w:sz w:val="30"/>
      <w:szCs w:val="28"/>
    </w:rPr>
  </w:style>
  <w:style w:type="character" w:customStyle="1" w:styleId="5Char2">
    <w:name w:val="标题 5 Char2"/>
    <w:uiPriority w:val="9"/>
    <w:rsid w:val="00B256DE"/>
    <w:rPr>
      <w:rFonts w:ascii="Times New Roman" w:eastAsia="黑体" w:hAnsi="Times New Roman"/>
      <w:bCs/>
      <w:kern w:val="2"/>
      <w:sz w:val="28"/>
      <w:szCs w:val="28"/>
    </w:rPr>
  </w:style>
  <w:style w:type="character" w:customStyle="1" w:styleId="6Char2">
    <w:name w:val="标题 6 Char2"/>
    <w:aliases w:val="h6 Char1,Third Subheading Char1,H6 Char1,PIM 6 Char1,L6 Char1,BOD 4 Char1,heading 6 Char1,Heading6 Char1,h61 Char1,heading 61 Char1,Bullet (Single Lines) Char1,DO NOT USE_h6 Char1,Just a test Char1,Heading 6 Char Char1,Legal Level 1. Char1"/>
    <w:uiPriority w:val="9"/>
    <w:rsid w:val="00B256DE"/>
    <w:rPr>
      <w:rFonts w:ascii="Times New Roman" w:eastAsia="黑体" w:hAnsi="Times New Roman"/>
      <w:bCs/>
      <w:kern w:val="2"/>
      <w:sz w:val="28"/>
      <w:szCs w:val="24"/>
    </w:rPr>
  </w:style>
  <w:style w:type="character" w:customStyle="1" w:styleId="Charb">
    <w:name w:val="正文文本缩进 Char"/>
    <w:link w:val="af7"/>
    <w:uiPriority w:val="99"/>
    <w:rsid w:val="00B256DE"/>
    <w:rPr>
      <w:rFonts w:ascii="宋体" w:hAnsi="宋体"/>
      <w:color w:val="000000"/>
      <w:kern w:val="2"/>
      <w:sz w:val="28"/>
      <w:szCs w:val="28"/>
    </w:rPr>
  </w:style>
  <w:style w:type="character" w:customStyle="1" w:styleId="2Char1">
    <w:name w:val="正文首行缩进 2 Char"/>
    <w:link w:val="21"/>
    <w:rsid w:val="00B256DE"/>
    <w:rPr>
      <w:rFonts w:ascii="Times New Roman" w:eastAsia="仿宋_GB2312" w:hAnsi="Times New Roman"/>
      <w:color w:val="000000"/>
      <w:kern w:val="2"/>
      <w:sz w:val="28"/>
      <w:szCs w:val="24"/>
    </w:rPr>
  </w:style>
  <w:style w:type="character" w:customStyle="1" w:styleId="Charc">
    <w:name w:val="标题 Char"/>
    <w:link w:val="af8"/>
    <w:uiPriority w:val="10"/>
    <w:rsid w:val="00B256DE"/>
    <w:rPr>
      <w:rFonts w:ascii="Cambria" w:eastAsia="仿宋_GB2312" w:hAnsi="Cambria"/>
      <w:b/>
      <w:bCs/>
      <w:kern w:val="2"/>
      <w:sz w:val="32"/>
      <w:szCs w:val="32"/>
    </w:rPr>
  </w:style>
  <w:style w:type="character" w:customStyle="1" w:styleId="Chard">
    <w:name w:val="默认正文 Char"/>
    <w:link w:val="af9"/>
    <w:rsid w:val="00B256DE"/>
    <w:rPr>
      <w:rFonts w:ascii="Times New Roman" w:hAnsi="Times New Roman"/>
      <w:kern w:val="2"/>
      <w:sz w:val="28"/>
      <w:szCs w:val="22"/>
    </w:rPr>
  </w:style>
  <w:style w:type="character" w:customStyle="1" w:styleId="CharChar">
    <w:name w:val="表格文字 Char Char"/>
    <w:link w:val="afa"/>
    <w:rsid w:val="00B256DE"/>
    <w:rPr>
      <w:kern w:val="21"/>
      <w:szCs w:val="21"/>
    </w:rPr>
  </w:style>
  <w:style w:type="character" w:customStyle="1" w:styleId="CharChar0">
    <w:name w:val="正文首行缩进 Char Char"/>
    <w:link w:val="11"/>
    <w:rsid w:val="00B256DE"/>
    <w:rPr>
      <w:rFonts w:ascii="Times New Roman" w:hAnsi="Times New Roman"/>
      <w:szCs w:val="24"/>
    </w:rPr>
  </w:style>
  <w:style w:type="character" w:customStyle="1" w:styleId="Chare">
    <w:name w:val="图居中 Char"/>
    <w:link w:val="afb"/>
    <w:rsid w:val="00B256DE"/>
    <w:rPr>
      <w:rFonts w:ascii="Times New Roman" w:eastAsia="仿宋_GB2312" w:hAnsi="Times New Roman"/>
      <w:kern w:val="2"/>
      <w:sz w:val="28"/>
      <w:szCs w:val="24"/>
      <w:lang w:val="en-US" w:eastAsia="zh-CN"/>
    </w:rPr>
  </w:style>
  <w:style w:type="character" w:customStyle="1" w:styleId="Charf">
    <w:name w:val="正文格式 Char"/>
    <w:link w:val="afc"/>
    <w:locked/>
    <w:rsid w:val="00B256DE"/>
    <w:rPr>
      <w:rFonts w:hAnsi="宋体"/>
    </w:rPr>
  </w:style>
  <w:style w:type="character" w:customStyle="1" w:styleId="12">
    <w:name w:val="正文文本 字符1"/>
    <w:uiPriority w:val="99"/>
    <w:semiHidden/>
    <w:rsid w:val="00B256DE"/>
    <w:rPr>
      <w:rFonts w:ascii="Times New Roman" w:eastAsia="仿宋_GB2312" w:hAnsi="Times New Roman"/>
      <w:kern w:val="2"/>
      <w:sz w:val="28"/>
      <w:szCs w:val="24"/>
    </w:rPr>
  </w:style>
  <w:style w:type="character" w:customStyle="1" w:styleId="Charf0">
    <w:name w:val="正文. Char"/>
    <w:link w:val="afd"/>
    <w:locked/>
    <w:rsid w:val="00B256DE"/>
    <w:rPr>
      <w:rFonts w:ascii="Times New Roman" w:eastAsia="仿宋_GB2312" w:hAnsi="Times New Roman"/>
      <w:sz w:val="28"/>
      <w:szCs w:val="21"/>
      <w:lang w:bidi="ar-SA"/>
    </w:rPr>
  </w:style>
  <w:style w:type="character" w:customStyle="1" w:styleId="Charf1">
    <w:name w:val="副标题 Char"/>
    <w:link w:val="afe"/>
    <w:uiPriority w:val="11"/>
    <w:rsid w:val="00B256DE"/>
    <w:rPr>
      <w:rFonts w:ascii="Calibri Light" w:hAnsi="Calibri Light"/>
      <w:b/>
      <w:bCs/>
      <w:kern w:val="28"/>
      <w:sz w:val="32"/>
      <w:szCs w:val="32"/>
    </w:rPr>
  </w:style>
  <w:style w:type="character" w:customStyle="1" w:styleId="Charf2">
    <w:name w:val="列表项目符号 Char"/>
    <w:link w:val="aff"/>
    <w:uiPriority w:val="99"/>
    <w:rsid w:val="00B256DE"/>
    <w:rPr>
      <w:rFonts w:ascii="Times New Roman" w:eastAsia="仿宋" w:hAnsi="Times New Roman"/>
      <w:kern w:val="2"/>
      <w:sz w:val="24"/>
    </w:rPr>
  </w:style>
  <w:style w:type="character" w:customStyle="1" w:styleId="1Char1">
    <w:name w:val="列表编号1 Char"/>
    <w:link w:val="13"/>
    <w:uiPriority w:val="8"/>
    <w:rsid w:val="00B256DE"/>
    <w:rPr>
      <w:rFonts w:ascii="Times New Roman" w:eastAsia="仿宋" w:hAnsi="Times New Roman"/>
      <w:kern w:val="2"/>
      <w:sz w:val="24"/>
    </w:rPr>
  </w:style>
  <w:style w:type="character" w:customStyle="1" w:styleId="2Char3">
    <w:name w:val="列表编号2 Char"/>
    <w:link w:val="22"/>
    <w:uiPriority w:val="9"/>
    <w:rsid w:val="00B256DE"/>
    <w:rPr>
      <w:rFonts w:ascii="Times New Roman" w:eastAsia="仿宋" w:hAnsi="Times New Roman"/>
      <w:kern w:val="2"/>
      <w:sz w:val="24"/>
    </w:rPr>
  </w:style>
  <w:style w:type="character" w:customStyle="1" w:styleId="Charf3">
    <w:name w:val="图片 Char"/>
    <w:link w:val="aff0"/>
    <w:uiPriority w:val="10"/>
    <w:rsid w:val="00B256DE"/>
    <w:rPr>
      <w:rFonts w:ascii="Times New Roman" w:hAnsi="Times New Roman"/>
      <w:kern w:val="2"/>
      <w:sz w:val="24"/>
    </w:rPr>
  </w:style>
  <w:style w:type="character" w:customStyle="1" w:styleId="Charf4">
    <w:name w:val="正文（缩进） Char"/>
    <w:link w:val="aff1"/>
    <w:qFormat/>
    <w:rsid w:val="00B256DE"/>
    <w:rPr>
      <w:sz w:val="24"/>
      <w:szCs w:val="24"/>
    </w:rPr>
  </w:style>
  <w:style w:type="character" w:customStyle="1" w:styleId="Char11">
    <w:name w:val="文档结构图 Char1"/>
    <w:uiPriority w:val="99"/>
    <w:semiHidden/>
    <w:rsid w:val="00B256DE"/>
    <w:rPr>
      <w:rFonts w:ascii="宋体"/>
      <w:kern w:val="2"/>
      <w:sz w:val="18"/>
      <w:szCs w:val="18"/>
    </w:rPr>
  </w:style>
  <w:style w:type="character" w:customStyle="1" w:styleId="Charf5">
    <w:name w:val="正文文档 Char"/>
    <w:link w:val="aff2"/>
    <w:rsid w:val="00B256DE"/>
    <w:rPr>
      <w:rFonts w:ascii="Times New Roman" w:hAnsi="Times New Roman"/>
      <w:sz w:val="24"/>
    </w:rPr>
  </w:style>
  <w:style w:type="character" w:customStyle="1" w:styleId="aff3">
    <w:name w:val="样式 小四 加粗"/>
    <w:rsid w:val="00B256DE"/>
    <w:rPr>
      <w:b/>
      <w:bCs/>
      <w:sz w:val="24"/>
    </w:rPr>
  </w:style>
  <w:style w:type="character" w:customStyle="1" w:styleId="CharChar1">
    <w:name w:val="文档正文 Char Char"/>
    <w:link w:val="aff4"/>
    <w:rsid w:val="00B256DE"/>
    <w:rPr>
      <w:rFonts w:ascii="Arial" w:hAnsi="Arial"/>
      <w:sz w:val="28"/>
    </w:rPr>
  </w:style>
  <w:style w:type="character" w:customStyle="1" w:styleId="Char12">
    <w:name w:val="日期 Char1"/>
    <w:uiPriority w:val="99"/>
    <w:semiHidden/>
    <w:rsid w:val="00B256DE"/>
    <w:rPr>
      <w:rFonts w:ascii="Times New Roman" w:eastAsia="仿宋_GB2312" w:hAnsi="Times New Roman" w:cs="Times New Roman"/>
      <w:sz w:val="28"/>
      <w:szCs w:val="24"/>
    </w:rPr>
  </w:style>
  <w:style w:type="character" w:customStyle="1" w:styleId="3Char0">
    <w:name w:val="正文文本缩进 3 Char"/>
    <w:link w:val="30"/>
    <w:rsid w:val="00B256DE"/>
    <w:rPr>
      <w:rFonts w:ascii="Times New Roman" w:hAnsi="Times New Roman"/>
      <w:kern w:val="2"/>
      <w:sz w:val="24"/>
      <w:szCs w:val="24"/>
    </w:rPr>
  </w:style>
  <w:style w:type="character" w:customStyle="1" w:styleId="2Char4">
    <w:name w:val="正文文本 2 Char"/>
    <w:link w:val="23"/>
    <w:rsid w:val="00B256DE"/>
    <w:rPr>
      <w:rFonts w:ascii="宋体" w:hAnsi="Times New Roman"/>
      <w:snapToGrid/>
      <w:sz w:val="24"/>
    </w:rPr>
  </w:style>
  <w:style w:type="character" w:customStyle="1" w:styleId="2Char5">
    <w:name w:val="正文文本缩进 2 Char"/>
    <w:link w:val="24"/>
    <w:rsid w:val="00B256DE"/>
    <w:rPr>
      <w:rFonts w:ascii="宋体" w:hAnsi="Times New Roman"/>
      <w:snapToGrid/>
      <w:sz w:val="24"/>
    </w:rPr>
  </w:style>
  <w:style w:type="character" w:customStyle="1" w:styleId="Charf6">
    <w:name w:val="脚注文本 Char"/>
    <w:link w:val="aff5"/>
    <w:rsid w:val="00B256DE"/>
    <w:rPr>
      <w:rFonts w:ascii="Times New Roman" w:hAnsi="Times New Roman"/>
      <w:kern w:val="2"/>
      <w:sz w:val="18"/>
      <w:szCs w:val="18"/>
    </w:rPr>
  </w:style>
  <w:style w:type="character" w:customStyle="1" w:styleId="3Char1">
    <w:name w:val="正文文本 3 Char"/>
    <w:link w:val="31"/>
    <w:rsid w:val="00B256DE"/>
    <w:rPr>
      <w:rFonts w:ascii="Times New Roman" w:hAnsi="Times New Roman"/>
      <w:color w:val="800080"/>
      <w:kern w:val="2"/>
      <w:sz w:val="24"/>
      <w:szCs w:val="24"/>
    </w:rPr>
  </w:style>
  <w:style w:type="character" w:customStyle="1" w:styleId="b1">
    <w:name w:val="b1"/>
    <w:rsid w:val="00B256DE"/>
  </w:style>
  <w:style w:type="character" w:customStyle="1" w:styleId="Charf7">
    <w:name w:val="项目排列 Char"/>
    <w:link w:val="aff6"/>
    <w:rsid w:val="00B256DE"/>
    <w:rPr>
      <w:rFonts w:ascii="Times New Roman" w:eastAsia="仿宋_GB2312" w:hAnsi="Times New Roman"/>
      <w:kern w:val="2"/>
      <w:sz w:val="24"/>
      <w:szCs w:val="24"/>
    </w:rPr>
  </w:style>
  <w:style w:type="character" w:customStyle="1" w:styleId="Charf8">
    <w:name w:val="小标题 Char"/>
    <w:link w:val="aff7"/>
    <w:rsid w:val="00B256DE"/>
    <w:rPr>
      <w:rFonts w:ascii="Arial" w:eastAsia="黑体" w:hAnsi="Arial"/>
      <w:b/>
      <w:kern w:val="2"/>
      <w:sz w:val="28"/>
      <w:szCs w:val="24"/>
    </w:rPr>
  </w:style>
  <w:style w:type="character" w:customStyle="1" w:styleId="Charf9">
    <w:name w:val="正文样式 Char"/>
    <w:link w:val="aff8"/>
    <w:rsid w:val="00B256DE"/>
    <w:rPr>
      <w:rFonts w:ascii="Arial" w:eastAsia="楷体" w:hAnsi="Arial"/>
      <w:bCs/>
      <w:sz w:val="28"/>
      <w:szCs w:val="24"/>
    </w:rPr>
  </w:style>
  <w:style w:type="character" w:customStyle="1" w:styleId="Charfa">
    <w:name w:val="图片样式 Char"/>
    <w:link w:val="aff9"/>
    <w:rsid w:val="00B256DE"/>
    <w:rPr>
      <w:rFonts w:ascii="Times New Roman" w:hAnsi="Times New Roman"/>
      <w:lang w:val="en-US" w:eastAsia="zh-CN"/>
    </w:rPr>
  </w:style>
  <w:style w:type="character" w:customStyle="1" w:styleId="Charfb">
    <w:name w:val="纯文本 Char"/>
    <w:link w:val="affa"/>
    <w:rsid w:val="00B256DE"/>
    <w:rPr>
      <w:rFonts w:ascii="宋体" w:hAnsi="Courier New"/>
      <w:szCs w:val="21"/>
    </w:rPr>
  </w:style>
  <w:style w:type="character" w:customStyle="1" w:styleId="QBChar">
    <w:name w:val="QB正文 Char"/>
    <w:link w:val="QB"/>
    <w:rsid w:val="00B256DE"/>
    <w:rPr>
      <w:rFonts w:ascii="宋体" w:hAnsi="Times New Roman"/>
      <w:sz w:val="21"/>
      <w:lang w:val="en-US" w:eastAsia="zh-CN"/>
    </w:rPr>
  </w:style>
  <w:style w:type="character" w:customStyle="1" w:styleId="CharChar2">
    <w:name w:val="标准正文 Char Char"/>
    <w:link w:val="affb"/>
    <w:rsid w:val="00B256DE"/>
    <w:rPr>
      <w:sz w:val="24"/>
    </w:rPr>
  </w:style>
  <w:style w:type="character" w:customStyle="1" w:styleId="Charfc">
    <w:name w:val="*正文 Char"/>
    <w:link w:val="affc"/>
    <w:rsid w:val="00B256DE"/>
    <w:rPr>
      <w:rFonts w:ascii="仿宋_GB2312" w:eastAsia="仿宋_GB2312" w:hAnsi="Times New Roman"/>
      <w:kern w:val="2"/>
      <w:sz w:val="24"/>
      <w:szCs w:val="28"/>
    </w:rPr>
  </w:style>
  <w:style w:type="character" w:customStyle="1" w:styleId="Charfd">
    <w:name w:val="正文标准 Char"/>
    <w:link w:val="affd"/>
    <w:rsid w:val="00B256DE"/>
    <w:rPr>
      <w:rFonts w:ascii="Times New Roman" w:hAnsi="Times New Roman"/>
      <w:kern w:val="2"/>
      <w:sz w:val="21"/>
    </w:rPr>
  </w:style>
  <w:style w:type="character" w:customStyle="1" w:styleId="Charfe">
    <w:name w:val="标准正文 Char"/>
    <w:rsid w:val="00B256DE"/>
    <w:rPr>
      <w:rFonts w:ascii="Times New Roman" w:hAnsi="Times New Roman"/>
      <w:kern w:val="2"/>
      <w:sz w:val="24"/>
    </w:rPr>
  </w:style>
  <w:style w:type="character" w:customStyle="1" w:styleId="hei16b1">
    <w:name w:val="hei16b1"/>
    <w:rsid w:val="00B256DE"/>
    <w:rPr>
      <w:rFonts w:ascii="Arial" w:hAnsi="Arial" w:cs="Arial" w:hint="default"/>
      <w:b/>
      <w:bCs/>
      <w:color w:val="000000"/>
      <w:sz w:val="24"/>
      <w:szCs w:val="24"/>
    </w:rPr>
  </w:style>
  <w:style w:type="character" w:customStyle="1" w:styleId="Charff">
    <w:name w:val="一般正文 Char"/>
    <w:link w:val="affe"/>
    <w:rsid w:val="00B256DE"/>
    <w:rPr>
      <w:rFonts w:ascii="Times New Roman" w:hAnsi="Times New Roman"/>
      <w:sz w:val="24"/>
      <w:lang w:eastAsia="en-US"/>
    </w:rPr>
  </w:style>
  <w:style w:type="character" w:customStyle="1" w:styleId="txt">
    <w:name w:val="txt"/>
    <w:rsid w:val="00B256DE"/>
  </w:style>
  <w:style w:type="character" w:customStyle="1" w:styleId="CharCharCharCharChar">
    <w:name w:val="Char Char Char Char Char"/>
    <w:rsid w:val="00B256DE"/>
    <w:rPr>
      <w:rFonts w:eastAsia="宋体"/>
      <w:b/>
      <w:bCs/>
      <w:kern w:val="2"/>
      <w:sz w:val="32"/>
      <w:szCs w:val="32"/>
      <w:lang w:val="en-US" w:eastAsia="zh-CN" w:bidi="ar-SA"/>
    </w:rPr>
  </w:style>
  <w:style w:type="character" w:customStyle="1" w:styleId="bulletChar1">
    <w:name w:val="bullet Char1"/>
    <w:aliases w:val="bl Char1,bb Char1,PIM 4 Char1,H4 Char1,h4 Char1,4 Char1,4heading Char1,h41 Char1,h42 Char1,h43 Char1,h411 Char1,h44 Char1,h412 Char1,h45 Char1,h413 Char1,h46 Char1,h414 Char1,h47 Char1,h48 Char1,h415 Char1,h49 Char1,h410 Char1,h416 Char1"/>
    <w:rsid w:val="00B256DE"/>
    <w:rPr>
      <w:rFonts w:ascii="Arial" w:eastAsia="黑体" w:hAnsi="Arial"/>
      <w:b/>
      <w:bCs/>
      <w:kern w:val="2"/>
      <w:sz w:val="28"/>
      <w:szCs w:val="28"/>
      <w:lang w:val="en-US" w:eastAsia="zh-CN" w:bidi="ar-SA"/>
    </w:rPr>
  </w:style>
  <w:style w:type="character" w:customStyle="1" w:styleId="Charff0">
    <w:name w:val="首行缩进 Char"/>
    <w:rsid w:val="00B256DE"/>
    <w:rPr>
      <w:rFonts w:eastAsia="宋体"/>
      <w:kern w:val="2"/>
      <w:sz w:val="21"/>
      <w:szCs w:val="24"/>
      <w:lang w:val="en-US" w:eastAsia="zh-CN" w:bidi="ar-SA"/>
    </w:rPr>
  </w:style>
  <w:style w:type="character" w:customStyle="1" w:styleId="Char20">
    <w:name w:val="正文（标记） Char2"/>
    <w:link w:val="afff"/>
    <w:rsid w:val="00B256DE"/>
    <w:rPr>
      <w:rFonts w:ascii="Times New Roman" w:eastAsia="仿宋" w:hAnsi="Times New Roman"/>
      <w:kern w:val="2"/>
      <w:sz w:val="24"/>
      <w:szCs w:val="24"/>
    </w:rPr>
  </w:style>
  <w:style w:type="character" w:customStyle="1" w:styleId="6615Char">
    <w:name w:val="样式 小四 段前: 6 磅 段后: 6 磅 行距: 1.5 倍行距 Char"/>
    <w:link w:val="6615"/>
    <w:rsid w:val="00B256DE"/>
    <w:rPr>
      <w:rFonts w:ascii="Times New Roman" w:hAnsi="Times New Roman"/>
      <w:kern w:val="2"/>
      <w:sz w:val="24"/>
    </w:rPr>
  </w:style>
  <w:style w:type="character" w:customStyle="1" w:styleId="Charff1">
    <w:name w:val="正文（黑体） Char"/>
    <w:link w:val="afff0"/>
    <w:rsid w:val="00B256DE"/>
    <w:rPr>
      <w:rFonts w:ascii="黑体" w:eastAsia="黑体" w:hAnsi="Times New Roman"/>
      <w:color w:val="000080"/>
      <w:kern w:val="2"/>
      <w:sz w:val="24"/>
      <w:szCs w:val="24"/>
    </w:rPr>
  </w:style>
  <w:style w:type="character" w:customStyle="1" w:styleId="GB2312">
    <w:name w:val="样式 仿宋_GB2312 四号"/>
    <w:rsid w:val="00B256DE"/>
    <w:rPr>
      <w:rFonts w:ascii="仿宋_GB2312" w:eastAsia="仿宋_GB2312" w:hAnsi="仿宋_GB2312"/>
      <w:sz w:val="28"/>
    </w:rPr>
  </w:style>
  <w:style w:type="character" w:customStyle="1" w:styleId="HTMLChar">
    <w:name w:val="HTML 预设格式 Char"/>
    <w:link w:val="HTML7"/>
    <w:rsid w:val="00B256DE"/>
    <w:rPr>
      <w:rFonts w:ascii="宋体" w:hAnsi="宋体" w:cs="宋体"/>
      <w:sz w:val="24"/>
      <w:szCs w:val="24"/>
    </w:rPr>
  </w:style>
  <w:style w:type="character" w:customStyle="1" w:styleId="Charff2">
    <w:name w:val="样式 样式 正文 + 四号 Char"/>
    <w:link w:val="afff1"/>
    <w:rsid w:val="00B256DE"/>
    <w:rPr>
      <w:rFonts w:ascii="宋体" w:eastAsia="方正仿宋简体" w:hAnsi="宋体"/>
      <w:color w:val="000000"/>
      <w:kern w:val="2"/>
      <w:sz w:val="28"/>
    </w:rPr>
  </w:style>
  <w:style w:type="character" w:customStyle="1" w:styleId="Charff3">
    <w:name w:val="样式 正文 Char"/>
    <w:link w:val="afff2"/>
    <w:rsid w:val="00B256DE"/>
    <w:rPr>
      <w:rFonts w:ascii="宋体" w:hAnsi="宋体"/>
      <w:color w:val="000000"/>
      <w:kern w:val="2"/>
      <w:sz w:val="24"/>
    </w:rPr>
  </w:style>
  <w:style w:type="character" w:customStyle="1" w:styleId="neirong">
    <w:name w:val="neirong"/>
    <w:rsid w:val="00B256DE"/>
  </w:style>
  <w:style w:type="character" w:customStyle="1" w:styleId="content3">
    <w:name w:val="content3"/>
    <w:rsid w:val="00B256DE"/>
  </w:style>
  <w:style w:type="character" w:customStyle="1" w:styleId="zhu-ti14">
    <w:name w:val="zhu-ti14"/>
    <w:rsid w:val="00B256DE"/>
  </w:style>
  <w:style w:type="character" w:customStyle="1" w:styleId="f141">
    <w:name w:val="f141"/>
    <w:rsid w:val="00B256DE"/>
  </w:style>
  <w:style w:type="character" w:customStyle="1" w:styleId="HTMLChar0">
    <w:name w:val="HTML 地址 Char"/>
    <w:link w:val="HTML8"/>
    <w:rsid w:val="00B256DE"/>
    <w:rPr>
      <w:rFonts w:ascii="Times New Roman" w:hAnsi="Times New Roman"/>
      <w:i/>
      <w:iCs/>
      <w:kern w:val="2"/>
      <w:sz w:val="21"/>
      <w:szCs w:val="24"/>
    </w:rPr>
  </w:style>
  <w:style w:type="character" w:customStyle="1" w:styleId="afff3">
    <w:name w:val="发布"/>
    <w:rsid w:val="00B256DE"/>
    <w:rPr>
      <w:rFonts w:ascii="黑体" w:eastAsia="黑体"/>
      <w:spacing w:val="22"/>
      <w:w w:val="100"/>
      <w:position w:val="3"/>
      <w:sz w:val="28"/>
    </w:rPr>
  </w:style>
  <w:style w:type="character" w:customStyle="1" w:styleId="afff4">
    <w:name w:val="个人答复风格"/>
    <w:rsid w:val="00B256DE"/>
    <w:rPr>
      <w:rFonts w:ascii="Arial" w:eastAsia="宋体" w:hAnsi="Arial" w:cs="Arial"/>
      <w:color w:val="auto"/>
      <w:sz w:val="20"/>
    </w:rPr>
  </w:style>
  <w:style w:type="character" w:customStyle="1" w:styleId="afff5">
    <w:name w:val="个人撰写风格"/>
    <w:rsid w:val="00B256DE"/>
    <w:rPr>
      <w:rFonts w:ascii="Arial" w:eastAsia="宋体" w:hAnsi="Arial" w:cs="Arial"/>
      <w:color w:val="auto"/>
      <w:sz w:val="20"/>
    </w:rPr>
  </w:style>
  <w:style w:type="character" w:customStyle="1" w:styleId="CharChar1CharChar">
    <w:name w:val="方案正文 Char Char1 Char Char"/>
    <w:link w:val="CharChar1Char"/>
    <w:rsid w:val="00B256DE"/>
    <w:rPr>
      <w:rFonts w:ascii="Arial" w:hAnsi="Arial"/>
      <w:kern w:val="2"/>
      <w:sz w:val="24"/>
      <w:szCs w:val="21"/>
    </w:rPr>
  </w:style>
  <w:style w:type="character" w:customStyle="1" w:styleId="Charff4">
    <w:name w:val="方案正文 Char"/>
    <w:link w:val="afff6"/>
    <w:rsid w:val="00B256DE"/>
    <w:rPr>
      <w:rFonts w:ascii="Arial" w:hAnsi="Arial"/>
      <w:kern w:val="2"/>
      <w:sz w:val="24"/>
      <w:szCs w:val="21"/>
    </w:rPr>
  </w:style>
  <w:style w:type="character" w:customStyle="1" w:styleId="CharCharCharChar">
    <w:name w:val="方案正文 Char Char Char Char"/>
    <w:link w:val="CharCharChar"/>
    <w:rsid w:val="00B256DE"/>
    <w:rPr>
      <w:rFonts w:ascii="宋体" w:hAnsi="宋体"/>
      <w:kern w:val="2"/>
      <w:sz w:val="24"/>
    </w:rPr>
  </w:style>
  <w:style w:type="character" w:customStyle="1" w:styleId="huei12b1">
    <w:name w:val="huei12b1"/>
    <w:rsid w:val="00B256DE"/>
    <w:rPr>
      <w:b/>
      <w:bCs/>
      <w:color w:val="333333"/>
      <w:sz w:val="24"/>
      <w:szCs w:val="24"/>
    </w:rPr>
  </w:style>
  <w:style w:type="character" w:customStyle="1" w:styleId="Charff5">
    <w:name w:val="正文 + 宋体 Char"/>
    <w:aliases w:val="红色 Char"/>
    <w:link w:val="afff7"/>
    <w:rsid w:val="00B256DE"/>
    <w:rPr>
      <w:rFonts w:ascii="宋体" w:hAnsi="宋体"/>
      <w:kern w:val="2"/>
      <w:sz w:val="21"/>
      <w:szCs w:val="21"/>
    </w:rPr>
  </w:style>
  <w:style w:type="character" w:customStyle="1" w:styleId="CharCharChar0">
    <w:name w:val="标书正文格式 Char Char Char"/>
    <w:link w:val="CharChar3"/>
    <w:rsid w:val="00B256DE"/>
    <w:rPr>
      <w:rFonts w:ascii="Times New Roman" w:eastAsia="楷体_GB2312" w:hAnsi="Times New Roman"/>
      <w:kern w:val="2"/>
      <w:sz w:val="24"/>
      <w:szCs w:val="24"/>
    </w:rPr>
  </w:style>
  <w:style w:type="character" w:customStyle="1" w:styleId="IndexiconIndexEntry">
    <w:name w:val="IndexiconIndexEntry"/>
    <w:rsid w:val="00B256DE"/>
    <w:rPr>
      <w:rFonts w:eastAsia="宋体"/>
      <w:smallCaps/>
      <w:kern w:val="2"/>
      <w:sz w:val="20"/>
      <w:szCs w:val="20"/>
      <w:u w:val="none"/>
      <w:lang w:val="en-US" w:eastAsia="zh-CN" w:bidi="ar-SA"/>
    </w:rPr>
  </w:style>
  <w:style w:type="character" w:customStyle="1" w:styleId="ldhtext3">
    <w:name w:val="ldhtext3"/>
    <w:rsid w:val="00B256DE"/>
    <w:rPr>
      <w:rFonts w:eastAsia="宋体"/>
      <w:kern w:val="2"/>
      <w:sz w:val="24"/>
      <w:szCs w:val="24"/>
      <w:lang w:val="en-US" w:eastAsia="zh-CN" w:bidi="ar-SA"/>
    </w:rPr>
  </w:style>
  <w:style w:type="character" w:customStyle="1" w:styleId="ldhtext">
    <w:name w:val="ldhtext"/>
    <w:rsid w:val="00B256DE"/>
    <w:rPr>
      <w:rFonts w:eastAsia="宋体"/>
      <w:kern w:val="2"/>
      <w:sz w:val="24"/>
      <w:szCs w:val="24"/>
      <w:lang w:val="en-US" w:eastAsia="zh-CN" w:bidi="ar-SA"/>
    </w:rPr>
  </w:style>
  <w:style w:type="character" w:customStyle="1" w:styleId="CharChar12">
    <w:name w:val="Char Char12"/>
    <w:rsid w:val="00B256DE"/>
    <w:rPr>
      <w:rFonts w:eastAsia="宋体"/>
      <w:b/>
      <w:bCs/>
      <w:kern w:val="44"/>
      <w:sz w:val="44"/>
      <w:szCs w:val="44"/>
      <w:lang w:val="en-US" w:eastAsia="zh-CN" w:bidi="ar-SA"/>
    </w:rPr>
  </w:style>
  <w:style w:type="character" w:customStyle="1" w:styleId="CharChar11">
    <w:name w:val="Char Char11"/>
    <w:rsid w:val="00B256DE"/>
    <w:rPr>
      <w:rFonts w:ascii="Arial" w:eastAsia="黑体" w:hAnsi="Arial"/>
      <w:b/>
      <w:bCs/>
      <w:kern w:val="2"/>
      <w:sz w:val="32"/>
      <w:szCs w:val="32"/>
      <w:lang w:val="en-US" w:eastAsia="zh-CN" w:bidi="ar-SA"/>
    </w:rPr>
  </w:style>
  <w:style w:type="character" w:customStyle="1" w:styleId="CharChar10">
    <w:name w:val="Char Char10"/>
    <w:rsid w:val="00B256DE"/>
    <w:rPr>
      <w:rFonts w:eastAsia="宋体"/>
      <w:b/>
      <w:bCs/>
      <w:kern w:val="2"/>
      <w:sz w:val="32"/>
      <w:szCs w:val="32"/>
      <w:lang w:val="en-US" w:eastAsia="zh-CN" w:bidi="ar-SA"/>
    </w:rPr>
  </w:style>
  <w:style w:type="character" w:customStyle="1" w:styleId="CharChar9">
    <w:name w:val="Char Char9"/>
    <w:rsid w:val="00B256DE"/>
    <w:rPr>
      <w:rFonts w:ascii="Arial" w:eastAsia="黑体" w:hAnsi="Arial"/>
      <w:b/>
      <w:bCs/>
      <w:kern w:val="2"/>
      <w:sz w:val="28"/>
      <w:szCs w:val="28"/>
      <w:lang w:val="en-US" w:eastAsia="zh-CN" w:bidi="ar-SA"/>
    </w:rPr>
  </w:style>
  <w:style w:type="character" w:customStyle="1" w:styleId="CharChar8">
    <w:name w:val="Char Char8"/>
    <w:rsid w:val="00B256DE"/>
    <w:rPr>
      <w:rFonts w:eastAsia="宋体"/>
      <w:b/>
      <w:bCs/>
      <w:kern w:val="2"/>
      <w:sz w:val="28"/>
      <w:szCs w:val="28"/>
      <w:lang w:val="en-US" w:eastAsia="zh-CN" w:bidi="ar-SA"/>
    </w:rPr>
  </w:style>
  <w:style w:type="character" w:customStyle="1" w:styleId="CharChar6">
    <w:name w:val="Char Char6"/>
    <w:rsid w:val="00B256DE"/>
    <w:rPr>
      <w:rFonts w:eastAsia="宋体"/>
      <w:b/>
      <w:bCs/>
      <w:kern w:val="2"/>
      <w:sz w:val="24"/>
      <w:szCs w:val="24"/>
      <w:lang w:val="en-US" w:eastAsia="zh-CN" w:bidi="ar-SA"/>
    </w:rPr>
  </w:style>
  <w:style w:type="character" w:customStyle="1" w:styleId="CharChar5">
    <w:name w:val="Char Char5"/>
    <w:rsid w:val="00B256DE"/>
    <w:rPr>
      <w:rFonts w:ascii="Cambria" w:eastAsia="宋体" w:hAnsi="Cambria"/>
      <w:kern w:val="2"/>
      <w:sz w:val="24"/>
      <w:szCs w:val="24"/>
      <w:lang w:val="en-US" w:eastAsia="zh-CN" w:bidi="ar-SA"/>
    </w:rPr>
  </w:style>
  <w:style w:type="character" w:customStyle="1" w:styleId="CharChar4">
    <w:name w:val="Char Char4"/>
    <w:rsid w:val="00B256DE"/>
    <w:rPr>
      <w:rFonts w:ascii="Arial" w:eastAsia="黑体" w:hAnsi="Arial"/>
      <w:kern w:val="2"/>
      <w:sz w:val="21"/>
      <w:szCs w:val="21"/>
      <w:lang w:val="en-US" w:eastAsia="zh-CN" w:bidi="ar-SA"/>
    </w:rPr>
  </w:style>
  <w:style w:type="character" w:customStyle="1" w:styleId="afff8">
    <w:name w:val="样式 宋体"/>
    <w:semiHidden/>
    <w:rsid w:val="00B256DE"/>
    <w:rPr>
      <w:rFonts w:ascii="宋体" w:eastAsia="宋体" w:hAnsi="宋体"/>
      <w:sz w:val="24"/>
      <w:szCs w:val="24"/>
    </w:rPr>
  </w:style>
  <w:style w:type="character" w:customStyle="1" w:styleId="sony121">
    <w:name w:val="sony121"/>
    <w:rsid w:val="00B256DE"/>
    <w:rPr>
      <w:rFonts w:ascii="宋体" w:eastAsia="宋体" w:hAnsi="宋体" w:cs="宋体" w:hint="eastAsia"/>
      <w:sz w:val="18"/>
      <w:szCs w:val="18"/>
      <w:lang w:val="en-US" w:eastAsia="en-US" w:bidi="ar-SA"/>
    </w:rPr>
  </w:style>
  <w:style w:type="character" w:customStyle="1" w:styleId="font8e">
    <w:name w:val="font8e"/>
    <w:rsid w:val="00B256DE"/>
    <w:rPr>
      <w:rFonts w:ascii="Verdana" w:eastAsia="宋体" w:hAnsi="Verdana" w:cs="宋体"/>
      <w:sz w:val="44"/>
      <w:lang w:val="en-US" w:eastAsia="en-US" w:bidi="ar-SA"/>
    </w:rPr>
  </w:style>
  <w:style w:type="character" w:customStyle="1" w:styleId="p9black">
    <w:name w:val="p9_black"/>
    <w:rsid w:val="00B256DE"/>
    <w:rPr>
      <w:rFonts w:ascii="Verdana" w:eastAsia="宋体" w:hAnsi="Verdana" w:cs="宋体"/>
      <w:sz w:val="44"/>
      <w:lang w:val="en-US" w:eastAsia="en-US" w:bidi="ar-SA"/>
    </w:rPr>
  </w:style>
  <w:style w:type="character" w:customStyle="1" w:styleId="color003366bld1">
    <w:name w:val="color003366bld1"/>
    <w:rsid w:val="00B256DE"/>
    <w:rPr>
      <w:rFonts w:ascii="Verdana" w:eastAsia="宋体" w:hAnsi="Verdana" w:cs="宋体"/>
      <w:b/>
      <w:bCs/>
      <w:color w:val="003366"/>
      <w:sz w:val="44"/>
      <w:lang w:val="en-US" w:eastAsia="en-US" w:bidi="ar-SA"/>
    </w:rPr>
  </w:style>
  <w:style w:type="character" w:customStyle="1" w:styleId="color0033661">
    <w:name w:val="color0033661"/>
    <w:rsid w:val="00B256DE"/>
    <w:rPr>
      <w:rFonts w:ascii="Verdana" w:eastAsia="宋体" w:hAnsi="Verdana" w:cs="宋体"/>
      <w:color w:val="003366"/>
      <w:sz w:val="44"/>
      <w:lang w:val="en-US" w:eastAsia="en-US" w:bidi="ar-SA"/>
    </w:rPr>
  </w:style>
  <w:style w:type="character" w:customStyle="1" w:styleId="12poits1">
    <w:name w:val="12poits1"/>
    <w:rsid w:val="00B256DE"/>
    <w:rPr>
      <w:rFonts w:ascii="Verdana" w:eastAsia="宋体" w:hAnsi="Verdana" w:cs="宋体"/>
      <w:sz w:val="18"/>
      <w:szCs w:val="18"/>
      <w:lang w:val="en-US" w:eastAsia="en-US" w:bidi="ar-SA"/>
    </w:rPr>
  </w:style>
  <w:style w:type="character" w:customStyle="1" w:styleId="wenzi1">
    <w:name w:val="wenzi1"/>
    <w:rsid w:val="00B256DE"/>
    <w:rPr>
      <w:rFonts w:eastAsia="宋体" w:cs="宋体" w:hint="default"/>
      <w:b w:val="0"/>
      <w:bCs w:val="0"/>
      <w:i w:val="0"/>
      <w:iCs w:val="0"/>
      <w:caps w:val="0"/>
      <w:smallCaps w:val="0"/>
      <w:strike w:val="0"/>
      <w:dstrike w:val="0"/>
      <w:color w:val="000000"/>
      <w:spacing w:val="0"/>
      <w:sz w:val="20"/>
      <w:szCs w:val="20"/>
      <w:u w:val="none"/>
      <w:lang w:val="en-US" w:eastAsia="en-US" w:bidi="ar-SA"/>
    </w:rPr>
  </w:style>
  <w:style w:type="character" w:customStyle="1" w:styleId="Charff6">
    <w:name w:val="注释标题 Char"/>
    <w:link w:val="afff9"/>
    <w:rsid w:val="00B256DE"/>
    <w:rPr>
      <w:rFonts w:ascii="宋体" w:hAnsi="Times New Roman"/>
      <w:szCs w:val="24"/>
    </w:rPr>
  </w:style>
  <w:style w:type="character" w:customStyle="1" w:styleId="CharChar7">
    <w:name w:val="Char Char"/>
    <w:rsid w:val="00B256DE"/>
    <w:rPr>
      <w:rFonts w:ascii="Verdana" w:eastAsia="宋体" w:hAnsi="Verdana" w:cs="宋体"/>
      <w:b/>
      <w:bCs/>
      <w:kern w:val="2"/>
      <w:sz w:val="44"/>
      <w:szCs w:val="32"/>
      <w:lang w:val="en-US" w:eastAsia="zh-CN" w:bidi="ar-SA"/>
    </w:rPr>
  </w:style>
  <w:style w:type="character" w:customStyle="1" w:styleId="Charff7">
    <w:name w:val="称呼 Char"/>
    <w:link w:val="afffa"/>
    <w:rsid w:val="00B256DE"/>
    <w:rPr>
      <w:rFonts w:ascii="宋体" w:hAnsi="宋体" w:cs="宋体"/>
      <w:sz w:val="24"/>
    </w:rPr>
  </w:style>
  <w:style w:type="character" w:customStyle="1" w:styleId="style101">
    <w:name w:val="style101"/>
    <w:rsid w:val="00B256DE"/>
    <w:rPr>
      <w:rFonts w:ascii="Verdana" w:eastAsia="宋体" w:hAnsi="Verdana" w:cs="宋体"/>
      <w:color w:val="FF0000"/>
      <w:sz w:val="44"/>
      <w:lang w:val="en-US" w:eastAsia="en-US" w:bidi="ar-SA"/>
    </w:rPr>
  </w:style>
  <w:style w:type="character" w:customStyle="1" w:styleId="style111">
    <w:name w:val="style111"/>
    <w:rsid w:val="00B256DE"/>
    <w:rPr>
      <w:rFonts w:ascii="Verdana" w:eastAsia="宋体" w:hAnsi="Verdana" w:cs="宋体"/>
      <w:color w:val="0000FF"/>
      <w:sz w:val="44"/>
      <w:lang w:val="en-US" w:eastAsia="en-US" w:bidi="ar-SA"/>
    </w:rPr>
  </w:style>
  <w:style w:type="character" w:customStyle="1" w:styleId="font12-blue-bold1">
    <w:name w:val="font12-blue-bold1"/>
    <w:rsid w:val="00B256DE"/>
    <w:rPr>
      <w:rFonts w:ascii="Verdana" w:eastAsia="宋体" w:hAnsi="Verdana" w:cs="宋体"/>
      <w:b/>
      <w:bCs/>
      <w:strike w:val="0"/>
      <w:dstrike w:val="0"/>
      <w:color w:val="0249A5"/>
      <w:sz w:val="21"/>
      <w:szCs w:val="21"/>
      <w:u w:val="none"/>
      <w:lang w:val="en-US" w:eastAsia="en-US" w:bidi="ar-SA"/>
    </w:rPr>
  </w:style>
  <w:style w:type="character" w:customStyle="1" w:styleId="font12-red-bold1">
    <w:name w:val="font12-red-bold1"/>
    <w:rsid w:val="00B256DE"/>
    <w:rPr>
      <w:rFonts w:ascii="Verdana" w:eastAsia="宋体" w:hAnsi="Verdana" w:cs="宋体"/>
      <w:b/>
      <w:bCs/>
      <w:strike w:val="0"/>
      <w:dstrike w:val="0"/>
      <w:color w:val="FF4A00"/>
      <w:sz w:val="21"/>
      <w:szCs w:val="21"/>
      <w:u w:val="none"/>
      <w:lang w:val="en-US" w:eastAsia="en-US" w:bidi="ar-SA"/>
    </w:rPr>
  </w:style>
  <w:style w:type="character" w:customStyle="1" w:styleId="pjb">
    <w:name w:val="pjb"/>
    <w:rsid w:val="00B256DE"/>
    <w:rPr>
      <w:rFonts w:ascii="Verdana" w:eastAsia="宋体" w:hAnsi="Verdana" w:cs="宋体"/>
      <w:sz w:val="44"/>
      <w:lang w:val="en-US" w:eastAsia="en-US" w:bidi="ar-SA"/>
    </w:rPr>
  </w:style>
  <w:style w:type="character" w:customStyle="1" w:styleId="glossaryitem">
    <w:name w:val="glossaryitem"/>
    <w:rsid w:val="00B256DE"/>
    <w:rPr>
      <w:rFonts w:ascii="Verdana" w:eastAsia="宋体" w:hAnsi="Verdana" w:cs="宋体"/>
      <w:strike w:val="0"/>
      <w:dstrike w:val="0"/>
      <w:sz w:val="44"/>
      <w:u w:val="none"/>
      <w:lang w:val="en-US" w:eastAsia="en-US" w:bidi="ar-SA"/>
    </w:rPr>
  </w:style>
  <w:style w:type="character" w:customStyle="1" w:styleId="small">
    <w:name w:val="small"/>
    <w:rsid w:val="00B256DE"/>
    <w:rPr>
      <w:rFonts w:ascii="Verdana" w:eastAsia="宋体" w:hAnsi="Verdana" w:cs="宋体"/>
      <w:sz w:val="44"/>
      <w:lang w:val="en-US" w:eastAsia="en-US" w:bidi="ar-SA"/>
    </w:rPr>
  </w:style>
  <w:style w:type="character" w:customStyle="1" w:styleId="ibm-price">
    <w:name w:val="ibm-price"/>
    <w:rsid w:val="00B256DE"/>
    <w:rPr>
      <w:rFonts w:ascii="Verdana" w:eastAsia="宋体" w:hAnsi="Verdana" w:cs="宋体"/>
      <w:sz w:val="44"/>
      <w:lang w:val="en-US" w:eastAsia="en-US" w:bidi="ar-SA"/>
    </w:rPr>
  </w:style>
  <w:style w:type="character" w:customStyle="1" w:styleId="CharChara">
    <w:name w:val="首航缩进 Char Char"/>
    <w:link w:val="Charff8"/>
    <w:rsid w:val="00B256DE"/>
    <w:rPr>
      <w:rFonts w:ascii="宋体" w:hAnsi="宋体" w:cs="宋体"/>
      <w:sz w:val="28"/>
      <w:lang w:eastAsia="en-US"/>
    </w:rPr>
  </w:style>
  <w:style w:type="character" w:customStyle="1" w:styleId="Char13">
    <w:name w:val="标准正文 Char1"/>
    <w:rsid w:val="00B256DE"/>
    <w:rPr>
      <w:rFonts w:eastAsia="宋体"/>
      <w:kern w:val="2"/>
      <w:sz w:val="24"/>
      <w:lang w:val="en-US" w:eastAsia="zh-CN" w:bidi="ar-SA"/>
    </w:rPr>
  </w:style>
  <w:style w:type="character" w:customStyle="1" w:styleId="style11">
    <w:name w:val="style11"/>
    <w:rsid w:val="00B256DE"/>
    <w:rPr>
      <w:b w:val="0"/>
      <w:bCs w:val="0"/>
      <w:sz w:val="21"/>
      <w:szCs w:val="21"/>
    </w:rPr>
  </w:style>
  <w:style w:type="character" w:customStyle="1" w:styleId="3zw1">
    <w:name w:val="3zw1"/>
    <w:rsid w:val="00B256DE"/>
    <w:rPr>
      <w:color w:val="000000"/>
      <w:sz w:val="21"/>
      <w:szCs w:val="21"/>
    </w:rPr>
  </w:style>
  <w:style w:type="character" w:customStyle="1" w:styleId="Charff9">
    <w:name w:val="居 中 Char"/>
    <w:link w:val="afffb"/>
    <w:rsid w:val="00B256DE"/>
    <w:rPr>
      <w:rFonts w:ascii="Times New Roman" w:hAnsi="Times New Roman"/>
      <w:kern w:val="2"/>
      <w:sz w:val="22"/>
      <w:szCs w:val="24"/>
    </w:rPr>
  </w:style>
  <w:style w:type="character" w:customStyle="1" w:styleId="Charffa">
    <w:name w:val="图题目 Char"/>
    <w:link w:val="afffc"/>
    <w:rsid w:val="00B256DE"/>
    <w:rPr>
      <w:rFonts w:ascii="Times New Roman" w:eastAsia="楷体_GB2312" w:hAnsi="Times New Roman"/>
      <w:kern w:val="24"/>
      <w:sz w:val="24"/>
      <w:szCs w:val="18"/>
    </w:rPr>
  </w:style>
  <w:style w:type="character" w:customStyle="1" w:styleId="1-1Char">
    <w:name w:val="中等深浅底纹 1 - 强调文字颜色 1 Char"/>
    <w:link w:val="1-11"/>
    <w:rsid w:val="00B256DE"/>
    <w:rPr>
      <w:rFonts w:ascii="Times New Roman" w:hAnsi="Times New Roman"/>
      <w:kern w:val="2"/>
      <w:sz w:val="24"/>
    </w:rPr>
  </w:style>
  <w:style w:type="character" w:customStyle="1" w:styleId="CharChar13">
    <w:name w:val="Char Char13"/>
    <w:rsid w:val="00B256DE"/>
    <w:rPr>
      <w:kern w:val="2"/>
      <w:sz w:val="24"/>
      <w:szCs w:val="24"/>
      <w:shd w:val="clear" w:color="auto" w:fill="000080"/>
    </w:rPr>
  </w:style>
  <w:style w:type="character" w:customStyle="1" w:styleId="Footer-EvenCharChar">
    <w:name w:val="Footer-Even Char Char"/>
    <w:rsid w:val="00B256DE"/>
    <w:rPr>
      <w:rFonts w:eastAsia="宋体"/>
      <w:kern w:val="2"/>
      <w:sz w:val="21"/>
      <w:szCs w:val="24"/>
      <w:lang w:val="en-US" w:eastAsia="zh-CN" w:bidi="ar-SA"/>
    </w:rPr>
  </w:style>
  <w:style w:type="character" w:customStyle="1" w:styleId="afffd">
    <w:name w:val="样式 宋体 小四"/>
    <w:rsid w:val="00B256DE"/>
    <w:rPr>
      <w:rFonts w:ascii="宋体" w:hAnsi="宋体"/>
      <w:sz w:val="21"/>
    </w:rPr>
  </w:style>
  <w:style w:type="character" w:customStyle="1" w:styleId="afffe">
    <w:name w:val="样式 宋体 小四 加粗"/>
    <w:rsid w:val="00B256DE"/>
    <w:rPr>
      <w:rFonts w:ascii="宋体" w:hAnsi="宋体"/>
      <w:b/>
      <w:bCs/>
      <w:sz w:val="21"/>
    </w:rPr>
  </w:style>
  <w:style w:type="character" w:customStyle="1" w:styleId="ItemListChar">
    <w:name w:val="Item List Char"/>
    <w:link w:val="ItemList"/>
    <w:rsid w:val="00B256DE"/>
    <w:rPr>
      <w:rFonts w:ascii="Arial" w:hAnsi="Arial"/>
      <w:sz w:val="21"/>
    </w:rPr>
  </w:style>
  <w:style w:type="character" w:customStyle="1" w:styleId="CharCharCharCharCharCharCharCharChar1CharCharCharCharCharCharCharCharCharCharCharCharChar">
    <w:name w:val="正文首行缩进 Char Char Char Char Char Char Char Char Char1 Char Char Char Char Char Char Char Char Char Char Char Char Char"/>
    <w:rsid w:val="00B256DE"/>
    <w:rPr>
      <w:rFonts w:eastAsia="宋体"/>
      <w:sz w:val="21"/>
      <w:szCs w:val="21"/>
      <w:lang w:val="en-US" w:eastAsia="zh-CN" w:bidi="ar-SA"/>
    </w:rPr>
  </w:style>
  <w:style w:type="character" w:customStyle="1" w:styleId="TableTextChar1">
    <w:name w:val="Table Text Char1"/>
    <w:link w:val="TableText"/>
    <w:rsid w:val="00B256DE"/>
    <w:rPr>
      <w:rFonts w:ascii="Arial" w:hAnsi="Arial"/>
      <w:sz w:val="18"/>
      <w:szCs w:val="18"/>
    </w:rPr>
  </w:style>
  <w:style w:type="character" w:customStyle="1" w:styleId="TableHeadingChar">
    <w:name w:val="Table Heading Char"/>
    <w:link w:val="TableHeading"/>
    <w:rsid w:val="00B256DE"/>
    <w:rPr>
      <w:rFonts w:ascii="Arial" w:eastAsia="黑体" w:hAnsi="Arial"/>
      <w:sz w:val="18"/>
    </w:rPr>
  </w:style>
  <w:style w:type="character" w:customStyle="1" w:styleId="Charffb">
    <w:name w:val="标书文档正文格式 Char"/>
    <w:link w:val="affff"/>
    <w:rsid w:val="00B256DE"/>
    <w:rPr>
      <w:rFonts w:ascii="Times New Roman" w:hAnsi="Times New Roman"/>
      <w:kern w:val="2"/>
      <w:sz w:val="24"/>
    </w:rPr>
  </w:style>
  <w:style w:type="character" w:customStyle="1" w:styleId="phsChar">
    <w:name w:val="phs_正文 Char"/>
    <w:link w:val="phs"/>
    <w:rsid w:val="00B256DE"/>
    <w:rPr>
      <w:rFonts w:ascii="Times New Roman" w:hAnsi="Times New Roman"/>
      <w:sz w:val="21"/>
    </w:rPr>
  </w:style>
  <w:style w:type="character" w:customStyle="1" w:styleId="CharChar14">
    <w:name w:val="Char Char14"/>
    <w:rsid w:val="00B256DE"/>
    <w:rPr>
      <w:rFonts w:ascii="Times New Roman" w:hAnsi="Times New Roman"/>
      <w:kern w:val="2"/>
      <w:sz w:val="18"/>
      <w:szCs w:val="18"/>
    </w:rPr>
  </w:style>
  <w:style w:type="character" w:customStyle="1" w:styleId="Charffc">
    <w:name w:val="文字 Char"/>
    <w:link w:val="affff0"/>
    <w:rsid w:val="00B256DE"/>
    <w:rPr>
      <w:rFonts w:ascii="宋体" w:hAnsi="宋体"/>
      <w:bCs/>
      <w:kern w:val="2"/>
      <w:sz w:val="28"/>
      <w:szCs w:val="24"/>
      <w:lang w:val="en-US" w:eastAsia="zh-CN"/>
    </w:rPr>
  </w:style>
  <w:style w:type="character" w:customStyle="1" w:styleId="ccc">
    <w:name w:val="ccc"/>
    <w:rsid w:val="00B256DE"/>
    <w:rPr>
      <w:rFonts w:ascii="Arial" w:hAnsi="Arial" w:cs="Arial" w:hint="default"/>
      <w:sz w:val="20"/>
      <w:szCs w:val="20"/>
    </w:rPr>
  </w:style>
  <w:style w:type="character" w:customStyle="1" w:styleId="unnamed51">
    <w:name w:val="unnamed51"/>
    <w:rsid w:val="00B256DE"/>
    <w:rPr>
      <w:color w:val="000000"/>
      <w:sz w:val="18"/>
      <w:szCs w:val="18"/>
    </w:rPr>
  </w:style>
  <w:style w:type="character" w:customStyle="1" w:styleId="textlist1">
    <w:name w:val="text_list1"/>
    <w:rsid w:val="00B256DE"/>
    <w:rPr>
      <w:rFonts w:ascii="Arial" w:hAnsi="Arial" w:cs="Arial" w:hint="default"/>
      <w:color w:val="000000"/>
      <w:sz w:val="24"/>
      <w:szCs w:val="24"/>
    </w:rPr>
  </w:style>
  <w:style w:type="character" w:customStyle="1" w:styleId="word81">
    <w:name w:val="word81"/>
    <w:rsid w:val="00B256DE"/>
  </w:style>
  <w:style w:type="character" w:customStyle="1" w:styleId="unnamed11">
    <w:name w:val="unnamed11"/>
    <w:rsid w:val="00B256DE"/>
    <w:rPr>
      <w:sz w:val="20"/>
      <w:szCs w:val="20"/>
    </w:rPr>
  </w:style>
  <w:style w:type="character" w:customStyle="1" w:styleId="parasmall1">
    <w:name w:val="para_small1"/>
    <w:rsid w:val="00B256DE"/>
    <w:rPr>
      <w:rFonts w:ascii="Arial" w:hAnsi="Arial" w:cs="Arial" w:hint="default"/>
      <w:sz w:val="19"/>
      <w:szCs w:val="19"/>
    </w:rPr>
  </w:style>
  <w:style w:type="character" w:customStyle="1" w:styleId="5Char0">
    <w:name w:val="5号正文 Char"/>
    <w:link w:val="50"/>
    <w:rsid w:val="00B256DE"/>
    <w:rPr>
      <w:rFonts w:ascii="Times New Roman" w:hAnsi="Times New Roman"/>
      <w:color w:val="800080"/>
      <w:kern w:val="2"/>
      <w:sz w:val="16"/>
      <w:szCs w:val="16"/>
    </w:rPr>
  </w:style>
  <w:style w:type="character" w:customStyle="1" w:styleId="Charffd">
    <w:name w:val="应答文本 Char"/>
    <w:link w:val="affff1"/>
    <w:rsid w:val="00B256DE"/>
    <w:rPr>
      <w:rFonts w:ascii="Times New Roman" w:hAnsi="Times New Roman"/>
      <w:sz w:val="24"/>
      <w:szCs w:val="21"/>
    </w:rPr>
  </w:style>
  <w:style w:type="character" w:customStyle="1" w:styleId="Charffe">
    <w:name w:val="正文（居中） Char"/>
    <w:link w:val="affff2"/>
    <w:rsid w:val="00B256DE"/>
    <w:rPr>
      <w:rFonts w:ascii="Times New Roman" w:hAnsi="Times New Roman"/>
      <w:kern w:val="2"/>
      <w:sz w:val="24"/>
      <w:szCs w:val="24"/>
    </w:rPr>
  </w:style>
  <w:style w:type="character" w:customStyle="1" w:styleId="Charfff">
    <w:name w:val="正文（标记） Char"/>
    <w:rsid w:val="00B256DE"/>
    <w:rPr>
      <w:rFonts w:eastAsia="宋体"/>
      <w:kern w:val="2"/>
      <w:sz w:val="24"/>
      <w:szCs w:val="24"/>
      <w:lang w:val="en-US" w:eastAsia="zh-CN" w:bidi="ar-SA"/>
    </w:rPr>
  </w:style>
  <w:style w:type="character" w:customStyle="1" w:styleId="123Char">
    <w:name w:val="123标题下的小点 Char"/>
    <w:link w:val="123"/>
    <w:rsid w:val="00B256DE"/>
    <w:rPr>
      <w:rFonts w:ascii="宋体" w:eastAsia="Times New Roman" w:hAnsi="宋体"/>
    </w:rPr>
  </w:style>
  <w:style w:type="character" w:customStyle="1" w:styleId="Charfff0">
    <w:name w:val="正文黑体 Char"/>
    <w:link w:val="affff3"/>
    <w:rsid w:val="00B256DE"/>
    <w:rPr>
      <w:rFonts w:ascii="Times New Roman" w:hAnsi="Times New Roman"/>
      <w:b/>
      <w:kern w:val="2"/>
      <w:sz w:val="24"/>
      <w:szCs w:val="24"/>
    </w:rPr>
  </w:style>
  <w:style w:type="character" w:customStyle="1" w:styleId="Charfff1">
    <w:name w:val="正文（小标题） Char"/>
    <w:link w:val="affff4"/>
    <w:rsid w:val="00B256DE"/>
    <w:rPr>
      <w:rFonts w:ascii="黑体" w:eastAsia="黑体" w:hAnsi="Times New Roman"/>
      <w:color w:val="0000FF"/>
      <w:kern w:val="2"/>
      <w:sz w:val="24"/>
      <w:szCs w:val="24"/>
    </w:rPr>
  </w:style>
  <w:style w:type="character" w:customStyle="1" w:styleId="222Char">
    <w:name w:val="样式 样式 正文（缩进） + 首行缩进:  2 字符 + 首行缩进:  2 字符2 Char"/>
    <w:link w:val="222"/>
    <w:rsid w:val="00B256DE"/>
    <w:rPr>
      <w:rFonts w:ascii="Times New Roman" w:hAnsi="Times New Roman"/>
      <w:kern w:val="2"/>
      <w:sz w:val="24"/>
    </w:rPr>
  </w:style>
  <w:style w:type="character" w:customStyle="1" w:styleId="2CharChar">
    <w:name w:val="标题 2 Char Char"/>
    <w:rsid w:val="00B256DE"/>
    <w:rPr>
      <w:rFonts w:ascii="宋体" w:eastAsia="黑体" w:hAnsi="宋体" w:cs="宋体"/>
      <w:b/>
      <w:color w:val="0000FF"/>
      <w:kern w:val="44"/>
      <w:sz w:val="32"/>
      <w:szCs w:val="32"/>
      <w:lang w:val="en-US" w:eastAsia="zh-CN" w:bidi="ar-SA"/>
    </w:rPr>
  </w:style>
  <w:style w:type="character" w:customStyle="1" w:styleId="3CharChar">
    <w:name w:val="标题 3 Char Char"/>
    <w:rsid w:val="00B256DE"/>
    <w:rPr>
      <w:rFonts w:ascii="宋体" w:eastAsia="宋体" w:hAnsi="宋体" w:cs="宋体"/>
      <w:b/>
      <w:color w:val="0000FF"/>
      <w:kern w:val="44"/>
      <w:sz w:val="32"/>
      <w:szCs w:val="32"/>
      <w:lang w:val="en-US" w:eastAsia="zh-CN" w:bidi="ar-SA"/>
    </w:rPr>
  </w:style>
  <w:style w:type="character" w:customStyle="1" w:styleId="100">
    <w:name w:val="标题10"/>
    <w:rsid w:val="00B256DE"/>
    <w:rPr>
      <w:rFonts w:ascii="Tahoma" w:eastAsia="仿宋_GB2312" w:hAnsi="Tahoma"/>
      <w:kern w:val="2"/>
      <w:sz w:val="28"/>
      <w:szCs w:val="28"/>
      <w:lang w:val="en-US" w:eastAsia="zh-CN" w:bidi="ar-SA"/>
    </w:rPr>
  </w:style>
  <w:style w:type="character" w:customStyle="1" w:styleId="CharCharb">
    <w:name w:val="正文黑体项目编号 Char Char"/>
    <w:link w:val="affff5"/>
    <w:rsid w:val="00B256DE"/>
    <w:rPr>
      <w:rFonts w:ascii="Times New Roman" w:eastAsia="仿宋" w:hAnsi="Times New Roman"/>
      <w:b/>
      <w:kern w:val="2"/>
      <w:sz w:val="24"/>
      <w:szCs w:val="24"/>
    </w:rPr>
  </w:style>
  <w:style w:type="character" w:customStyle="1" w:styleId="10Char">
    <w:name w:val="标题10 Char"/>
    <w:rsid w:val="00B256DE"/>
    <w:rPr>
      <w:rFonts w:ascii="Tahoma" w:eastAsia="仿宋_GB2312" w:hAnsi="Tahoma"/>
      <w:kern w:val="2"/>
      <w:sz w:val="28"/>
      <w:szCs w:val="28"/>
      <w:lang w:val="en-US" w:eastAsia="zh-CN" w:bidi="ar-SA"/>
    </w:rPr>
  </w:style>
  <w:style w:type="character" w:customStyle="1" w:styleId="Charfff2">
    <w:name w:val="文字加粗 Char"/>
    <w:link w:val="affff6"/>
    <w:rsid w:val="00B256DE"/>
    <w:rPr>
      <w:rFonts w:ascii="Times New Roman" w:hAnsi="Times New Roman"/>
      <w:b/>
      <w:kern w:val="2"/>
      <w:sz w:val="24"/>
      <w:szCs w:val="24"/>
    </w:rPr>
  </w:style>
  <w:style w:type="character" w:customStyle="1" w:styleId="CharCharChar1">
    <w:name w:val="首航缩进 Char Char Char"/>
    <w:rsid w:val="00B256DE"/>
    <w:rPr>
      <w:rFonts w:ascii="Tahoma" w:eastAsia="仿宋_GB2312" w:hAnsi="Tahoma"/>
      <w:color w:val="000000"/>
      <w:kern w:val="2"/>
      <w:sz w:val="24"/>
      <w:szCs w:val="24"/>
      <w:lang w:val="en-US" w:eastAsia="zh-CN" w:bidi="ar-SA"/>
    </w:rPr>
  </w:style>
  <w:style w:type="character" w:customStyle="1" w:styleId="style441">
    <w:name w:val="style441"/>
    <w:rsid w:val="00B256DE"/>
    <w:rPr>
      <w:rFonts w:ascii="Arial" w:eastAsia="宋体" w:hAnsi="Arial" w:cs="Arial" w:hint="default"/>
      <w:kern w:val="2"/>
      <w:sz w:val="24"/>
      <w:lang w:val="en-US" w:eastAsia="zh-CN" w:bidi="ar-SA"/>
    </w:rPr>
  </w:style>
  <w:style w:type="character" w:customStyle="1" w:styleId="Char14">
    <w:name w:val="正文（缩进） Char1"/>
    <w:rsid w:val="00B256DE"/>
    <w:rPr>
      <w:rFonts w:ascii="Tahoma" w:eastAsia="宋体" w:hAnsi="Tahoma"/>
      <w:kern w:val="2"/>
      <w:sz w:val="24"/>
      <w:szCs w:val="24"/>
      <w:lang w:val="en-US" w:eastAsia="zh-CN" w:bidi="ar-SA"/>
    </w:rPr>
  </w:style>
  <w:style w:type="character" w:customStyle="1" w:styleId="Charfff3">
    <w:name w:val="正文（编号） Char"/>
    <w:link w:val="affff7"/>
    <w:rsid w:val="00B256DE"/>
    <w:rPr>
      <w:rFonts w:eastAsia="仿宋"/>
      <w:kern w:val="2"/>
      <w:sz w:val="24"/>
      <w:szCs w:val="24"/>
    </w:rPr>
  </w:style>
  <w:style w:type="character" w:customStyle="1" w:styleId="txt1">
    <w:name w:val="txt1"/>
    <w:rsid w:val="00B256DE"/>
    <w:rPr>
      <w:rFonts w:ascii="ˎ̥" w:eastAsia="宋体" w:hAnsi="ˎ̥" w:hint="default"/>
      <w:b w:val="0"/>
      <w:bCs w:val="0"/>
      <w:kern w:val="2"/>
      <w:sz w:val="18"/>
      <w:szCs w:val="18"/>
      <w:lang w:val="en-US" w:eastAsia="zh-CN" w:bidi="ar-SA"/>
    </w:rPr>
  </w:style>
  <w:style w:type="character" w:customStyle="1" w:styleId="12word1">
    <w:name w:val="12word1"/>
    <w:rsid w:val="00B256DE"/>
    <w:rPr>
      <w:rFonts w:ascii="Tahoma" w:eastAsia="宋体" w:hAnsi="Tahoma"/>
      <w:kern w:val="2"/>
      <w:sz w:val="18"/>
      <w:szCs w:val="18"/>
      <w:lang w:val="en-US" w:eastAsia="zh-CN" w:bidi="ar-SA"/>
    </w:rPr>
  </w:style>
  <w:style w:type="character" w:customStyle="1" w:styleId="14">
    <w:name w:val="正文缩进1"/>
    <w:aliases w:val="四号3,标题四2,正文双线2,缩进2,鋘drad2,???änd2,正文（首行缩进两字） Char2,正文（首行缩进两字） Char Char Char Char Char2,正文（首行缩进两字） Char Char Char2,正文（首行缩进两字） Char Char Char Char2,水上软件2,二2,正文(首行缩进两字)3,正文(首行缩进两字)12,P2,表正文12,正文非缩进12,标题412,四号12,特点12,表正文22,正文非缩进2 Char Char"/>
    <w:rsid w:val="00B256DE"/>
    <w:rPr>
      <w:rFonts w:ascii="Arial" w:eastAsia="宋体" w:hAnsi="Arial" w:cs="Arial"/>
      <w:kern w:val="2"/>
      <w:sz w:val="24"/>
      <w:szCs w:val="24"/>
      <w:lang w:val="en-US" w:eastAsia="zh-CN" w:bidi="ar-SA"/>
    </w:rPr>
  </w:style>
  <w:style w:type="character" w:customStyle="1" w:styleId="4CharChar">
    <w:name w:val="标题 4 Char Char"/>
    <w:rsid w:val="00B256DE"/>
    <w:rPr>
      <w:rFonts w:ascii="Arial" w:eastAsia="黑体" w:hAnsi="Arial"/>
      <w:b/>
      <w:bCs/>
      <w:color w:val="0000FF"/>
      <w:kern w:val="2"/>
      <w:sz w:val="28"/>
      <w:szCs w:val="28"/>
      <w:lang w:val="en-US" w:eastAsia="zh-CN" w:bidi="ar-SA"/>
    </w:rPr>
  </w:style>
  <w:style w:type="character" w:customStyle="1" w:styleId="CharCharChar10">
    <w:name w:val="Char Char Char1"/>
    <w:rsid w:val="00B256DE"/>
    <w:rPr>
      <w:rFonts w:ascii="Tahoma" w:eastAsia="宋体" w:hAnsi="Tahoma"/>
      <w:kern w:val="2"/>
      <w:sz w:val="24"/>
      <w:szCs w:val="24"/>
      <w:lang w:val="en-US" w:eastAsia="zh-CN" w:bidi="ar-SA"/>
    </w:rPr>
  </w:style>
  <w:style w:type="character" w:customStyle="1" w:styleId="H2Char1">
    <w:name w:val="H2 Char1"/>
    <w:aliases w:val="2nd level Char1,h2 Char1,2 Char1,Header 2 Char1,l2 Char1,Heading 2 Hidden Char1,Heading 2 CCBS Char1,heading 2 Char1,Level 2 Topic Heading Char1,HD2 Char1,Titre3 Char1,Underrubrik1 Char1,prop2 Char1,标题2 Char1,sect 1.2 Char1,H21 Char1,H22 Char1"/>
    <w:rsid w:val="00B256DE"/>
    <w:rPr>
      <w:rFonts w:ascii="Tahoma" w:eastAsia="黑体" w:hAnsi="Tahoma"/>
      <w:b/>
      <w:bCs/>
      <w:color w:val="0000FF"/>
      <w:kern w:val="2"/>
      <w:sz w:val="32"/>
      <w:szCs w:val="32"/>
      <w:lang w:val="en-US" w:eastAsia="zh-CN" w:bidi="ar-SA"/>
    </w:rPr>
  </w:style>
  <w:style w:type="character" w:customStyle="1" w:styleId="unnamed3">
    <w:name w:val="unnamed3"/>
    <w:rsid w:val="00B256DE"/>
    <w:rPr>
      <w:rFonts w:ascii="Tahoma" w:eastAsia="宋体" w:hAnsi="Tahoma"/>
      <w:kern w:val="2"/>
      <w:sz w:val="24"/>
      <w:lang w:val="en-US" w:eastAsia="zh-CN" w:bidi="ar-SA"/>
    </w:rPr>
  </w:style>
  <w:style w:type="character" w:customStyle="1" w:styleId="Charfff4">
    <w:name w:val="样式 正文（缩进） + 小四 Char"/>
    <w:link w:val="affff8"/>
    <w:rsid w:val="00B256DE"/>
    <w:rPr>
      <w:rFonts w:ascii="CG Times" w:hAnsi="CG Times"/>
      <w:kern w:val="2"/>
      <w:sz w:val="28"/>
      <w:szCs w:val="24"/>
    </w:rPr>
  </w:style>
  <w:style w:type="character" w:customStyle="1" w:styleId="1CharChar">
    <w:name w:val="编号1 Char Char"/>
    <w:link w:val="15"/>
    <w:rsid w:val="00B256DE"/>
    <w:rPr>
      <w:rFonts w:ascii="Times New Roman" w:eastAsia="黑体" w:hAnsi="Times New Roman"/>
      <w:b/>
      <w:bCs/>
      <w:color w:val="0000FF"/>
      <w:kern w:val="44"/>
      <w:sz w:val="32"/>
      <w:szCs w:val="32"/>
    </w:rPr>
  </w:style>
  <w:style w:type="character" w:customStyle="1" w:styleId="08520505Char">
    <w:name w:val="样式 正文首行缩进 + 左侧:  0.85 厘米 首行缩进:  2 字符 段前: 0.5 行 段后: 0.5 行 Char"/>
    <w:link w:val="08520505"/>
    <w:rsid w:val="00B256DE"/>
    <w:rPr>
      <w:rFonts w:ascii="Times New Roman" w:hAnsi="Times New Roman"/>
      <w:kern w:val="2"/>
      <w:sz w:val="24"/>
    </w:rPr>
  </w:style>
  <w:style w:type="character" w:customStyle="1" w:styleId="nm">
    <w:name w:val="nm"/>
    <w:rsid w:val="00B256DE"/>
    <w:rPr>
      <w:rFonts w:ascii="Tahoma" w:eastAsia="宋体" w:hAnsi="Tahoma"/>
      <w:kern w:val="2"/>
      <w:sz w:val="24"/>
      <w:lang w:val="en-US" w:eastAsia="zh-CN" w:bidi="ar-SA"/>
    </w:rPr>
  </w:style>
  <w:style w:type="character" w:customStyle="1" w:styleId="sony12">
    <w:name w:val="sony12"/>
    <w:rsid w:val="00B256DE"/>
    <w:rPr>
      <w:rFonts w:ascii="Tahoma" w:eastAsia="宋体" w:hAnsi="Tahoma"/>
      <w:kern w:val="2"/>
      <w:sz w:val="24"/>
      <w:lang w:val="en-US" w:eastAsia="zh-CN" w:bidi="ar-SA"/>
    </w:rPr>
  </w:style>
  <w:style w:type="character" w:customStyle="1" w:styleId="10p">
    <w:name w:val="10p"/>
    <w:rsid w:val="00B256DE"/>
    <w:rPr>
      <w:rFonts w:ascii="Tahoma" w:eastAsia="宋体" w:hAnsi="Tahoma"/>
      <w:kern w:val="2"/>
      <w:sz w:val="24"/>
      <w:lang w:val="en-US" w:eastAsia="zh-CN" w:bidi="ar-SA"/>
    </w:rPr>
  </w:style>
  <w:style w:type="character" w:customStyle="1" w:styleId="CARLBABACharChar">
    <w:name w:val="正文CARLBABA Char Char"/>
    <w:link w:val="CARLBABAChar"/>
    <w:rsid w:val="00B256DE"/>
    <w:rPr>
      <w:rFonts w:ascii="Times New Roman" w:hAnsi="Times New Roman"/>
      <w:sz w:val="24"/>
      <w:szCs w:val="24"/>
    </w:rPr>
  </w:style>
  <w:style w:type="character" w:customStyle="1" w:styleId="Charfff5">
    <w:name w:val="表头 Char"/>
    <w:link w:val="affff9"/>
    <w:rsid w:val="00B256DE"/>
    <w:rPr>
      <w:rFonts w:ascii="Arial" w:eastAsia="黑体" w:hAnsi="Arial"/>
      <w:bCs/>
      <w:sz w:val="21"/>
      <w:szCs w:val="21"/>
    </w:rPr>
  </w:style>
  <w:style w:type="character" w:customStyle="1" w:styleId="Charfff6">
    <w:name w:val="表格内容 Char"/>
    <w:link w:val="affffa"/>
    <w:rsid w:val="00B256DE"/>
    <w:rPr>
      <w:rFonts w:ascii="Arial" w:hAnsi="Arial"/>
      <w:bCs/>
      <w:sz w:val="21"/>
      <w:szCs w:val="21"/>
    </w:rPr>
  </w:style>
  <w:style w:type="character" w:customStyle="1" w:styleId="h121">
    <w:name w:val="h121"/>
    <w:rsid w:val="00B256DE"/>
    <w:rPr>
      <w:rFonts w:ascii="Tahoma" w:eastAsia="宋体" w:hAnsi="Tahoma"/>
      <w:color w:val="333333"/>
      <w:kern w:val="2"/>
      <w:sz w:val="24"/>
      <w:lang w:val="en-US" w:eastAsia="zh-CN" w:bidi="ar-SA"/>
    </w:rPr>
  </w:style>
  <w:style w:type="character" w:customStyle="1" w:styleId="Charfff7">
    <w:name w:val="方框标题 Char"/>
    <w:link w:val="affffb"/>
    <w:rsid w:val="00B256DE"/>
    <w:rPr>
      <w:rFonts w:ascii="Times New Roman" w:eastAsia="黑体" w:hAnsi="Times New Roman"/>
      <w:kern w:val="2"/>
      <w:sz w:val="21"/>
      <w:szCs w:val="24"/>
    </w:rPr>
  </w:style>
  <w:style w:type="character" w:customStyle="1" w:styleId="123CharChar">
    <w:name w:val="方框下的123标题 Char Char"/>
    <w:link w:val="1230"/>
    <w:rsid w:val="00B256DE"/>
    <w:rPr>
      <w:rFonts w:ascii="Times New Roman" w:eastAsia="仿宋" w:hAnsi="Times New Roman"/>
      <w:kern w:val="2"/>
      <w:sz w:val="21"/>
      <w:szCs w:val="24"/>
    </w:rPr>
  </w:style>
  <w:style w:type="character" w:customStyle="1" w:styleId="CharCharChar2">
    <w:name w:val="正文（标记） Char Char Char"/>
    <w:link w:val="CharCharc"/>
    <w:rsid w:val="00B256DE"/>
    <w:rPr>
      <w:rFonts w:ascii="Times New Roman" w:eastAsia="仿宋" w:hAnsi="Times New Roman"/>
      <w:kern w:val="2"/>
      <w:sz w:val="24"/>
      <w:szCs w:val="24"/>
    </w:rPr>
  </w:style>
  <w:style w:type="character" w:customStyle="1" w:styleId="123Char0">
    <w:name w:val="方框下的123标题 Char"/>
    <w:rsid w:val="00B256DE"/>
  </w:style>
  <w:style w:type="character" w:customStyle="1" w:styleId="atitle1">
    <w:name w:val="atitle1"/>
    <w:rsid w:val="00B256DE"/>
    <w:rPr>
      <w:rFonts w:ascii="Arial" w:hAnsi="Arial" w:cs="Arial" w:hint="default"/>
      <w:b/>
      <w:bCs/>
      <w:sz w:val="27"/>
      <w:szCs w:val="27"/>
    </w:rPr>
  </w:style>
  <w:style w:type="character" w:customStyle="1" w:styleId="Charfff8">
    <w:name w:val="表内文字 Char"/>
    <w:rsid w:val="00B256DE"/>
    <w:rPr>
      <w:rFonts w:eastAsia="宋体"/>
      <w:sz w:val="21"/>
      <w:lang w:val="en-US" w:eastAsia="zh-CN" w:bidi="ar-SA"/>
    </w:rPr>
  </w:style>
  <w:style w:type="character" w:customStyle="1" w:styleId="ABCChar">
    <w:name w:val="方框下的ABC标题 Char"/>
    <w:rsid w:val="00B256DE"/>
    <w:rPr>
      <w:rFonts w:eastAsia="宋体" w:hAnsi="宋体"/>
      <w:kern w:val="2"/>
      <w:sz w:val="21"/>
      <w:szCs w:val="24"/>
      <w:lang w:val="en-US" w:eastAsia="zh-CN" w:bidi="ar-SA"/>
    </w:rPr>
  </w:style>
  <w:style w:type="character" w:customStyle="1" w:styleId="Charfff9">
    <w:name w:val="样式 正文首行缩进 + (符号) 宋体 Char"/>
    <w:rsid w:val="00B256DE"/>
    <w:rPr>
      <w:rFonts w:eastAsia="宋体" w:hAnsi="宋体" w:cs="宋体"/>
      <w:sz w:val="21"/>
      <w:lang w:val="en-US" w:eastAsia="zh-CN" w:bidi="ar-SA"/>
    </w:rPr>
  </w:style>
  <w:style w:type="character" w:customStyle="1" w:styleId="Charfffa">
    <w:name w:val="电子邮件签名 Char"/>
    <w:link w:val="affffc"/>
    <w:rsid w:val="00B256DE"/>
    <w:rPr>
      <w:rFonts w:ascii="Tahoma" w:hAnsi="Tahoma"/>
      <w:sz w:val="16"/>
      <w:szCs w:val="24"/>
      <w:lang w:eastAsia="en-US"/>
    </w:rPr>
  </w:style>
  <w:style w:type="character" w:customStyle="1" w:styleId="ABCChar0">
    <w:name w:val="ABC标题下的小点 Char"/>
    <w:link w:val="ABC"/>
    <w:rsid w:val="00B256DE"/>
    <w:rPr>
      <w:rFonts w:ascii="宋体" w:eastAsia="仿宋" w:hAnsi="宋体"/>
      <w:sz w:val="21"/>
    </w:rPr>
  </w:style>
  <w:style w:type="character" w:customStyle="1" w:styleId="2Char6">
    <w:name w:val="正文 首行缩进2字符 Char"/>
    <w:link w:val="25"/>
    <w:rsid w:val="00B256DE"/>
    <w:rPr>
      <w:rFonts w:ascii="Times New Roman" w:hAnsi="Times New Roman"/>
      <w:kern w:val="2"/>
      <w:sz w:val="24"/>
    </w:rPr>
  </w:style>
  <w:style w:type="character" w:customStyle="1" w:styleId="2Char7">
    <w:name w:val="正文，首行缩进:  2 字符 Char"/>
    <w:link w:val="26"/>
    <w:rsid w:val="00B256DE"/>
    <w:rPr>
      <w:rFonts w:ascii="Verdana" w:hAnsi="Verdana" w:cs="宋体"/>
      <w:sz w:val="24"/>
    </w:rPr>
  </w:style>
  <w:style w:type="character" w:customStyle="1" w:styleId="unnamed1">
    <w:name w:val="unnamed1"/>
    <w:rsid w:val="00B256DE"/>
  </w:style>
  <w:style w:type="character" w:customStyle="1" w:styleId="Char60">
    <w:name w:val="Char6"/>
    <w:rsid w:val="00B256DE"/>
    <w:rPr>
      <w:rFonts w:ascii="Arial" w:eastAsia="黑体" w:hAnsi="Arial"/>
      <w:sz w:val="24"/>
      <w:lang w:val="en-US" w:eastAsia="zh-CN" w:bidi="ar-SA"/>
    </w:rPr>
  </w:style>
  <w:style w:type="character" w:customStyle="1" w:styleId="210">
    <w:name w:val="标题 21"/>
    <w:aliases w:val="2nd level1,h21,21,Header 21,l21,Heading 2 Hidden1,Heading 2 CCBS1,heading 21,Level 2 Topic Heading1,HD21,Titre31,Underrubrik11,prop21,标题21,H213,sect 1.213,H221,sect 1.221,H2111,sect 1.2111,H231,sect 1.231,H2121,sect 1.2121,PIM21,L21"/>
    <w:rsid w:val="00B256DE"/>
    <w:rPr>
      <w:rFonts w:eastAsia="黑体"/>
      <w:b/>
      <w:bCs/>
      <w:color w:val="0000FF"/>
      <w:kern w:val="2"/>
      <w:sz w:val="32"/>
      <w:szCs w:val="32"/>
      <w:lang w:val="en-US" w:eastAsia="zh-CN" w:bidi="ar-SA"/>
    </w:rPr>
  </w:style>
  <w:style w:type="character" w:customStyle="1" w:styleId="en1">
    <w:name w:val="en1"/>
    <w:rsid w:val="00B256DE"/>
    <w:rPr>
      <w:rFonts w:ascii="Verdana" w:hAnsi="Verdana" w:hint="default"/>
    </w:rPr>
  </w:style>
  <w:style w:type="character" w:customStyle="1" w:styleId="CharCharChar3">
    <w:name w:val="正文（缩进） Char Char Char"/>
    <w:rsid w:val="00B256DE"/>
    <w:rPr>
      <w:rFonts w:eastAsia="宋体"/>
      <w:kern w:val="2"/>
      <w:sz w:val="24"/>
      <w:szCs w:val="24"/>
      <w:lang w:val="en-US" w:eastAsia="zh-CN" w:bidi="ar-SA"/>
    </w:rPr>
  </w:style>
  <w:style w:type="character" w:customStyle="1" w:styleId="CharChar15">
    <w:name w:val="正文（缩进） Char Char1"/>
    <w:rsid w:val="00B256DE"/>
    <w:rPr>
      <w:rFonts w:eastAsia="宋体"/>
      <w:kern w:val="2"/>
      <w:sz w:val="24"/>
      <w:szCs w:val="24"/>
      <w:lang w:val="en-US" w:eastAsia="zh-CN" w:bidi="ar-SA"/>
    </w:rPr>
  </w:style>
  <w:style w:type="character" w:customStyle="1" w:styleId="Char80">
    <w:name w:val="Char8"/>
    <w:rsid w:val="00B256DE"/>
    <w:rPr>
      <w:rFonts w:ascii="Arial" w:eastAsia="黑体" w:hAnsi="Arial"/>
      <w:sz w:val="44"/>
      <w:lang w:val="en-US" w:eastAsia="en-US" w:bidi="ar-SA"/>
    </w:rPr>
  </w:style>
  <w:style w:type="character" w:customStyle="1" w:styleId="Char70">
    <w:name w:val="Char7"/>
    <w:rsid w:val="00B256DE"/>
    <w:rPr>
      <w:rFonts w:ascii="Arial" w:eastAsia="黑体" w:hAnsi="Arial"/>
      <w:sz w:val="28"/>
      <w:lang w:val="en-US" w:eastAsia="zh-CN" w:bidi="ar-SA"/>
    </w:rPr>
  </w:style>
  <w:style w:type="character" w:customStyle="1" w:styleId="Char40">
    <w:name w:val="Char4"/>
    <w:rsid w:val="00B256DE"/>
    <w:rPr>
      <w:rFonts w:eastAsia="宋体"/>
      <w:kern w:val="2"/>
      <w:sz w:val="21"/>
      <w:szCs w:val="24"/>
      <w:lang w:val="en-US" w:eastAsia="zh-CN" w:bidi="ar-SA"/>
    </w:rPr>
  </w:style>
  <w:style w:type="character" w:customStyle="1" w:styleId="Char30">
    <w:name w:val="Char3"/>
    <w:rsid w:val="00B256DE"/>
    <w:rPr>
      <w:rFonts w:eastAsia="宋体"/>
      <w:sz w:val="21"/>
      <w:lang w:val="en-US" w:eastAsia="en-US" w:bidi="ar-SA"/>
    </w:rPr>
  </w:style>
  <w:style w:type="character" w:customStyle="1" w:styleId="CharChard">
    <w:name w:val="正文（居中） Char Char"/>
    <w:rsid w:val="00B256DE"/>
    <w:rPr>
      <w:rFonts w:eastAsia="宋体"/>
      <w:kern w:val="2"/>
      <w:sz w:val="24"/>
      <w:szCs w:val="24"/>
      <w:lang w:val="en-US" w:eastAsia="zh-CN" w:bidi="ar-SA"/>
    </w:rPr>
  </w:style>
  <w:style w:type="character" w:customStyle="1" w:styleId="CharCharChar11">
    <w:name w:val="正文（标记） Char Char Char1"/>
    <w:rsid w:val="00B256DE"/>
    <w:rPr>
      <w:rFonts w:eastAsia="宋体"/>
      <w:kern w:val="2"/>
      <w:sz w:val="24"/>
      <w:szCs w:val="24"/>
      <w:lang w:val="en-US" w:eastAsia="zh-CN" w:bidi="ar-SA"/>
    </w:rPr>
  </w:style>
  <w:style w:type="character" w:customStyle="1" w:styleId="CharChar16">
    <w:name w:val="首航缩进 Char Char1"/>
    <w:rsid w:val="00B256DE"/>
    <w:rPr>
      <w:rFonts w:eastAsia="仿宋_GB2312"/>
      <w:color w:val="000000"/>
      <w:kern w:val="2"/>
      <w:sz w:val="24"/>
      <w:szCs w:val="24"/>
      <w:lang w:val="en-US" w:eastAsia="zh-CN" w:bidi="ar-SA"/>
    </w:rPr>
  </w:style>
  <w:style w:type="character" w:customStyle="1" w:styleId="CharCharChar12">
    <w:name w:val="正文（缩进） Char Char Char1"/>
    <w:rsid w:val="00B256DE"/>
    <w:rPr>
      <w:rFonts w:eastAsia="宋体"/>
      <w:kern w:val="2"/>
      <w:sz w:val="24"/>
      <w:szCs w:val="24"/>
      <w:lang w:val="en-US" w:eastAsia="zh-CN" w:bidi="ar-SA"/>
    </w:rPr>
  </w:style>
  <w:style w:type="character" w:customStyle="1" w:styleId="CharCharChar20">
    <w:name w:val="正文（标记） Char Char Char2"/>
    <w:rsid w:val="00B256DE"/>
    <w:rPr>
      <w:rFonts w:eastAsia="宋体"/>
      <w:kern w:val="2"/>
      <w:sz w:val="24"/>
      <w:szCs w:val="24"/>
      <w:lang w:val="en-US" w:eastAsia="zh-CN" w:bidi="ar-SA"/>
    </w:rPr>
  </w:style>
  <w:style w:type="character" w:customStyle="1" w:styleId="CharChar20">
    <w:name w:val="首航缩进 Char Char2"/>
    <w:rsid w:val="00B256DE"/>
    <w:rPr>
      <w:rFonts w:eastAsia="仿宋_GB2312"/>
      <w:color w:val="000000"/>
      <w:kern w:val="2"/>
      <w:sz w:val="24"/>
      <w:szCs w:val="24"/>
      <w:lang w:val="en-US" w:eastAsia="zh-CN" w:bidi="ar-SA"/>
    </w:rPr>
  </w:style>
  <w:style w:type="character" w:customStyle="1" w:styleId="ABCChar1">
    <w:name w:val="ABC标题下的小点 Char1"/>
    <w:rsid w:val="00B256DE"/>
    <w:rPr>
      <w:rFonts w:ascii="宋体" w:eastAsia="宋体" w:hAnsi="宋体"/>
      <w:sz w:val="21"/>
      <w:lang w:val="en-US" w:eastAsia="zh-CN" w:bidi="ar-SA"/>
    </w:rPr>
  </w:style>
  <w:style w:type="character" w:customStyle="1" w:styleId="2Char10">
    <w:name w:val="正文 首行缩进2字符 Char1"/>
    <w:rsid w:val="00B256DE"/>
    <w:rPr>
      <w:rFonts w:eastAsia="宋体"/>
      <w:kern w:val="2"/>
      <w:sz w:val="24"/>
      <w:lang w:val="en-US" w:eastAsia="zh-CN" w:bidi="ar-SA"/>
    </w:rPr>
  </w:style>
  <w:style w:type="character" w:customStyle="1" w:styleId="2Char11">
    <w:name w:val="正文，首行缩进:  2 字符 Char1"/>
    <w:rsid w:val="00B256DE"/>
    <w:rPr>
      <w:rFonts w:ascii="Verdana" w:eastAsia="宋体" w:hAnsi="Verdana" w:cs="宋体"/>
      <w:kern w:val="2"/>
      <w:sz w:val="24"/>
      <w:lang w:val="en-US" w:eastAsia="zh-CN" w:bidi="ar-SA"/>
    </w:rPr>
  </w:style>
  <w:style w:type="character" w:customStyle="1" w:styleId="CharCharChar21">
    <w:name w:val="正文（缩进） Char Char Char2"/>
    <w:rsid w:val="00B256DE"/>
    <w:rPr>
      <w:rFonts w:eastAsia="宋体"/>
      <w:kern w:val="2"/>
      <w:sz w:val="24"/>
      <w:szCs w:val="24"/>
      <w:lang w:val="en-US" w:eastAsia="zh-CN" w:bidi="ar-SA"/>
    </w:rPr>
  </w:style>
  <w:style w:type="character" w:customStyle="1" w:styleId="Heading14Char11">
    <w:name w:val="Heading 14 Char11"/>
    <w:aliases w:val="Heading 141 Char11,Heading 142 Char11,1. Char11,h4 Char11,H4 Char11,sect 1.2.3.4 Char11,Ref Heading 1 Char11,rh1 Char11,sect 1.2.3.41 Char11,Ref Heading 11 Char11,rh11 Char11,sect 1.2.3.42 Char11,Ref Heading 12 Char11,rh12 Char11"/>
    <w:rsid w:val="00B256DE"/>
    <w:rPr>
      <w:rFonts w:ascii="Arial" w:eastAsia="黑体" w:hAnsi="Arial"/>
      <w:b/>
      <w:bCs/>
      <w:color w:val="0000FF"/>
      <w:kern w:val="2"/>
      <w:sz w:val="28"/>
      <w:szCs w:val="28"/>
      <w:lang w:val="en-US" w:eastAsia="zh-CN" w:bidi="ar-SA"/>
    </w:rPr>
  </w:style>
  <w:style w:type="character" w:customStyle="1" w:styleId="CharCharChar110">
    <w:name w:val="正文（标记） Char Char Char11"/>
    <w:rsid w:val="00B256DE"/>
    <w:rPr>
      <w:rFonts w:eastAsia="宋体"/>
      <w:kern w:val="2"/>
      <w:sz w:val="24"/>
      <w:szCs w:val="24"/>
      <w:lang w:val="en-US" w:eastAsia="zh-CN" w:bidi="ar-SA"/>
    </w:rPr>
  </w:style>
  <w:style w:type="character" w:customStyle="1" w:styleId="CharChar110">
    <w:name w:val="首航缩进 Char Char11"/>
    <w:rsid w:val="00B256DE"/>
    <w:rPr>
      <w:rFonts w:eastAsia="仿宋_GB2312"/>
      <w:color w:val="000000"/>
      <w:kern w:val="2"/>
      <w:sz w:val="24"/>
      <w:szCs w:val="24"/>
      <w:lang w:val="en-US" w:eastAsia="zh-CN" w:bidi="ar-SA"/>
    </w:rPr>
  </w:style>
  <w:style w:type="character" w:customStyle="1" w:styleId="CharCharChar111">
    <w:name w:val="正文（缩进） Char Char Char11"/>
    <w:rsid w:val="00B256DE"/>
    <w:rPr>
      <w:rFonts w:eastAsia="宋体"/>
      <w:kern w:val="2"/>
      <w:sz w:val="24"/>
      <w:szCs w:val="24"/>
      <w:lang w:val="en-US" w:eastAsia="zh-CN" w:bidi="ar-SA"/>
    </w:rPr>
  </w:style>
  <w:style w:type="character" w:customStyle="1" w:styleId="Char15">
    <w:name w:val="正文（编号） Char1"/>
    <w:rsid w:val="00B256DE"/>
    <w:rPr>
      <w:rFonts w:ascii="Times New Roman" w:eastAsia="宋体" w:hAnsi="Times New Roman" w:cs="Times New Roman"/>
      <w:sz w:val="24"/>
      <w:szCs w:val="24"/>
    </w:rPr>
  </w:style>
  <w:style w:type="character" w:customStyle="1" w:styleId="Char21">
    <w:name w:val="正文（编号） Char2"/>
    <w:rsid w:val="00B256DE"/>
    <w:rPr>
      <w:rFonts w:ascii="Times New Roman" w:eastAsia="宋体" w:hAnsi="Times New Roman" w:cs="Times New Roman"/>
      <w:sz w:val="24"/>
      <w:szCs w:val="24"/>
    </w:rPr>
  </w:style>
  <w:style w:type="character" w:customStyle="1" w:styleId="Char31">
    <w:name w:val="正文（编号） Char3"/>
    <w:rsid w:val="00B256DE"/>
    <w:rPr>
      <w:rFonts w:ascii="Times New Roman" w:eastAsia="宋体" w:hAnsi="Times New Roman" w:cs="Times New Roman"/>
      <w:sz w:val="24"/>
      <w:szCs w:val="24"/>
    </w:rPr>
  </w:style>
  <w:style w:type="character" w:customStyle="1" w:styleId="Charfffb">
    <w:name w:val="示意图说明 Char"/>
    <w:link w:val="affffd"/>
    <w:rsid w:val="00B256DE"/>
    <w:rPr>
      <w:rFonts w:ascii="Times New Roman" w:eastAsia="黑体" w:hAnsi="Times New Roman"/>
      <w:sz w:val="21"/>
      <w:lang w:eastAsia="en-US"/>
    </w:rPr>
  </w:style>
  <w:style w:type="character" w:customStyle="1" w:styleId="22Char">
    <w:name w:val="样式 样式 正文首行缩进 + 首行缩进:  2 字符 + 首行缩进:  2 字符 Char"/>
    <w:link w:val="220"/>
    <w:rsid w:val="00B256DE"/>
    <w:rPr>
      <w:rFonts w:ascii="Times New Roman" w:hAnsi="Times New Roman"/>
      <w:kern w:val="2"/>
      <w:sz w:val="24"/>
    </w:rPr>
  </w:style>
  <w:style w:type="character" w:customStyle="1" w:styleId="Char2CharChar">
    <w:name w:val="正文（缩进） Char2 Char Char"/>
    <w:link w:val="Char2Char"/>
    <w:rsid w:val="00B256DE"/>
    <w:rPr>
      <w:rFonts w:ascii="Times New Roman" w:hAnsi="Times New Roman"/>
      <w:kern w:val="2"/>
      <w:sz w:val="24"/>
      <w:szCs w:val="24"/>
    </w:rPr>
  </w:style>
  <w:style w:type="character" w:customStyle="1" w:styleId="CharChar160">
    <w:name w:val="Char Char16"/>
    <w:rsid w:val="00B256DE"/>
    <w:rPr>
      <w:rFonts w:ascii="Arial" w:hAnsi="Arial" w:cs="Arial"/>
      <w:kern w:val="2"/>
      <w:sz w:val="24"/>
    </w:rPr>
  </w:style>
  <w:style w:type="character" w:customStyle="1" w:styleId="H3Char3">
    <w:name w:val="H3 Char3"/>
    <w:aliases w:val="h3 Char3,Level 3 Topic Heading Char3,sect1.2.3 Char3,3rd level Char3,3 Char3,BOD 0 Char3,Heading 3 - old Char3,Level 3 Head Char3,Heading Char3,level_3 Char3,PIM 3 Char3,sect1.2.31 Char3,sect1.2.32 Char3,sect1.2.311 Char3,sect1.2.33 Char3"/>
    <w:rsid w:val="00B256DE"/>
    <w:rPr>
      <w:b/>
      <w:bCs/>
      <w:color w:val="0000FF"/>
      <w:kern w:val="2"/>
      <w:sz w:val="32"/>
      <w:szCs w:val="32"/>
    </w:rPr>
  </w:style>
  <w:style w:type="character" w:customStyle="1" w:styleId="bulletChar1Char">
    <w:name w:val="bullet Char1 Char"/>
    <w:aliases w:val="bl Char1 Char,bb Char1 Char,h4 Char1 Char,H4 Char1 Char,Heading Four Char1 Char,PIM 4 Char1 Char,Ref Heading 1 Char1 Char,rh1 Char1 Char,Heading sql Char1 Char,sect 1.2.3.4 Char1 Char,H Char"/>
    <w:rsid w:val="00B256DE"/>
    <w:rPr>
      <w:rFonts w:ascii="Arial" w:eastAsia="黑体" w:hAnsi="Arial"/>
      <w:sz w:val="24"/>
    </w:rPr>
  </w:style>
  <w:style w:type="character" w:customStyle="1" w:styleId="CharChar19">
    <w:name w:val="Char Char19"/>
    <w:rsid w:val="00B256DE"/>
    <w:rPr>
      <w:rFonts w:ascii="Tahoma" w:eastAsia="宋体" w:hAnsi="Tahoma"/>
      <w:b/>
      <w:bCs/>
      <w:kern w:val="2"/>
      <w:sz w:val="28"/>
      <w:szCs w:val="28"/>
      <w:lang w:val="en-US" w:eastAsia="zh-CN" w:bidi="ar-SA"/>
    </w:rPr>
  </w:style>
  <w:style w:type="character" w:customStyle="1" w:styleId="CharCharChar4">
    <w:name w:val="普通文字 Char Char Char"/>
    <w:rsid w:val="00B256DE"/>
    <w:rPr>
      <w:rFonts w:ascii="宋体" w:eastAsia="宋体" w:hAnsi="Courier New"/>
      <w:kern w:val="2"/>
      <w:sz w:val="21"/>
      <w:lang w:val="en-US" w:eastAsia="zh-CN" w:bidi="ar-SA"/>
    </w:rPr>
  </w:style>
  <w:style w:type="character" w:customStyle="1" w:styleId="CharChar18">
    <w:name w:val="Char Char18"/>
    <w:rsid w:val="00B256DE"/>
    <w:rPr>
      <w:rFonts w:ascii="Tahoma" w:eastAsia="黑体" w:hAnsi="Tahoma"/>
      <w:bCs/>
      <w:kern w:val="2"/>
      <w:sz w:val="24"/>
      <w:szCs w:val="24"/>
      <w:lang w:val="en-US" w:eastAsia="zh-CN" w:bidi="ar-SA"/>
    </w:rPr>
  </w:style>
  <w:style w:type="character" w:customStyle="1" w:styleId="CharChar17">
    <w:name w:val="Char Char17"/>
    <w:rsid w:val="00B256DE"/>
    <w:rPr>
      <w:rFonts w:ascii="Tahoma" w:eastAsia="仿宋_GB2312" w:hAnsi="Tahoma"/>
      <w:b/>
      <w:bCs/>
      <w:kern w:val="2"/>
      <w:sz w:val="24"/>
      <w:szCs w:val="24"/>
      <w:lang w:val="en-US" w:eastAsia="zh-CN" w:bidi="ar-SA"/>
    </w:rPr>
  </w:style>
  <w:style w:type="character" w:customStyle="1" w:styleId="Charfffc">
    <w:name w:val="Ò³Ã¼ Char"/>
    <w:aliases w:val="h Char Char,页眉 Char1,居中页眉 Char1,HS-页眉 Char1,页眉眉 Char1,页眉1 Char1,rnps-Header Char1,En-tête 1.1 Char1,En-tête 1.11 Char1,Section Header Char1,Header Char1,header odd Char1,En-tête SQ Char1,ho Char1,Header bold Char1,even Char1,方案页眉 Char1"/>
    <w:rsid w:val="00B256DE"/>
    <w:rPr>
      <w:rFonts w:eastAsia="黑体"/>
      <w:color w:val="000080"/>
      <w:kern w:val="2"/>
      <w:sz w:val="24"/>
      <w:szCs w:val="21"/>
      <w:lang w:val="en-US" w:eastAsia="zh-CN" w:bidi="ar-SA"/>
    </w:rPr>
  </w:style>
  <w:style w:type="character" w:styleId="affffe">
    <w:name w:val="Book Title"/>
    <w:qFormat/>
    <w:rsid w:val="00B256DE"/>
    <w:rPr>
      <w:rFonts w:ascii="Tahoma" w:eastAsia="宋体" w:hAnsi="Tahoma"/>
      <w:b/>
      <w:bCs/>
      <w:smallCaps/>
      <w:spacing w:val="5"/>
      <w:kern w:val="2"/>
      <w:sz w:val="24"/>
      <w:lang w:val="en-US" w:eastAsia="zh-CN" w:bidi="ar-SA"/>
    </w:rPr>
  </w:style>
  <w:style w:type="character" w:customStyle="1" w:styleId="themebody1">
    <w:name w:val="themebody1"/>
    <w:rsid w:val="00B256DE"/>
    <w:rPr>
      <w:rFonts w:ascii="Tahoma" w:eastAsia="宋体" w:hAnsi="Tahoma"/>
      <w:color w:val="FFFFFF"/>
      <w:kern w:val="2"/>
      <w:sz w:val="24"/>
      <w:lang w:val="en-US" w:eastAsia="zh-CN" w:bidi="ar-SA"/>
    </w:rPr>
  </w:style>
  <w:style w:type="character" w:customStyle="1" w:styleId="msonormal0">
    <w:name w:val="msonormal"/>
    <w:rsid w:val="00B256DE"/>
    <w:rPr>
      <w:rFonts w:ascii="Tahoma" w:eastAsia="宋体" w:hAnsi="Tahoma"/>
      <w:kern w:val="2"/>
      <w:sz w:val="24"/>
      <w:lang w:val="en-US" w:eastAsia="zh-CN" w:bidi="ar-SA"/>
    </w:rPr>
  </w:style>
  <w:style w:type="character" w:customStyle="1" w:styleId="CharChar1Char0">
    <w:name w:val="正文（缩进） Char Char1 Char"/>
    <w:rsid w:val="00B256DE"/>
    <w:rPr>
      <w:rFonts w:ascii="Tahoma" w:eastAsia="宋体" w:hAnsi="Tahoma"/>
      <w:kern w:val="2"/>
      <w:sz w:val="24"/>
      <w:szCs w:val="24"/>
      <w:lang w:val="en-US" w:eastAsia="zh-CN" w:bidi="ar-SA"/>
    </w:rPr>
  </w:style>
  <w:style w:type="character" w:customStyle="1" w:styleId="Charfffd">
    <w:name w:val="图注 Char"/>
    <w:link w:val="afffff"/>
    <w:rsid w:val="00B256DE"/>
    <w:rPr>
      <w:rFonts w:ascii="Times New Roman" w:eastAsia="仿宋_GB2312" w:hAnsi="Times New Roman"/>
      <w:kern w:val="2"/>
      <w:sz w:val="28"/>
      <w:szCs w:val="28"/>
    </w:rPr>
  </w:style>
  <w:style w:type="character" w:customStyle="1" w:styleId="CharCharCharChar0">
    <w:name w:val="正文（标记） Char Char Char Char"/>
    <w:rsid w:val="00B256DE"/>
    <w:rPr>
      <w:rFonts w:ascii="Tahoma" w:eastAsia="宋体" w:hAnsi="Tahoma"/>
      <w:kern w:val="2"/>
      <w:sz w:val="24"/>
      <w:szCs w:val="24"/>
      <w:lang w:val="en-US" w:eastAsia="zh-CN" w:bidi="ar-SA"/>
    </w:rPr>
  </w:style>
  <w:style w:type="character" w:customStyle="1" w:styleId="310">
    <w:name w:val="标题 31"/>
    <w:aliases w:val="h31,Level 3 Topic Heading1,H31,sect1.2.34,3rd level1,BOD 01,Heading 3 - old1,Level 3 Head1,Heading1,level_31,PIM 31,sect1.2.313,sect1.2.321,sect1.2.3111,sect1.2.331,sect1.2.3121,Bold Head1,bh1,Map1,prop31,3heading1,Heading 311,Underrubrik21,l31"/>
    <w:rsid w:val="00B256DE"/>
    <w:rPr>
      <w:rFonts w:ascii="Tahoma" w:eastAsia="宋体" w:hAnsi="Tahoma"/>
      <w:b/>
      <w:bCs/>
      <w:color w:val="0000FF"/>
      <w:kern w:val="2"/>
      <w:sz w:val="32"/>
      <w:szCs w:val="32"/>
      <w:lang w:val="en-US" w:eastAsia="zh-CN" w:bidi="ar-SA"/>
    </w:rPr>
  </w:style>
  <w:style w:type="character" w:customStyle="1" w:styleId="2Char8">
    <w:name w:val="正文缩进2 Char"/>
    <w:link w:val="27"/>
    <w:rsid w:val="00B256DE"/>
    <w:rPr>
      <w:rFonts w:ascii="Times New Roman" w:eastAsia="仿宋_GB2312" w:hAnsi="Times New Roman"/>
      <w:kern w:val="2"/>
      <w:sz w:val="28"/>
      <w:szCs w:val="28"/>
    </w:rPr>
  </w:style>
  <w:style w:type="character" w:customStyle="1" w:styleId="style31">
    <w:name w:val="style31"/>
    <w:rsid w:val="00B256DE"/>
    <w:rPr>
      <w:rFonts w:ascii="Tahoma" w:eastAsia="宋体" w:hAnsi="Tahoma"/>
      <w:color w:val="000066"/>
      <w:kern w:val="2"/>
      <w:sz w:val="24"/>
      <w:lang w:val="en-US" w:eastAsia="zh-CN" w:bidi="ar-SA"/>
    </w:rPr>
  </w:style>
  <w:style w:type="character" w:customStyle="1" w:styleId="yellow12">
    <w:name w:val="yellow12"/>
    <w:rsid w:val="00B256DE"/>
    <w:rPr>
      <w:rFonts w:ascii="Tahoma" w:eastAsia="宋体" w:hAnsi="Tahoma"/>
      <w:kern w:val="2"/>
      <w:sz w:val="24"/>
      <w:lang w:val="en-US" w:eastAsia="zh-CN" w:bidi="ar-SA"/>
    </w:rPr>
  </w:style>
  <w:style w:type="character" w:customStyle="1" w:styleId="wj1">
    <w:name w:val="wj1"/>
    <w:rsid w:val="00B256DE"/>
    <w:rPr>
      <w:rFonts w:ascii="Tahoma" w:eastAsia="宋体" w:hAnsi="Tahoma"/>
      <w:strike w:val="0"/>
      <w:dstrike w:val="0"/>
      <w:color w:val="000000"/>
      <w:kern w:val="2"/>
      <w:sz w:val="18"/>
      <w:szCs w:val="18"/>
      <w:u w:val="none"/>
      <w:lang w:val="en-US" w:eastAsia="zh-CN" w:bidi="ar-SA"/>
    </w:rPr>
  </w:style>
  <w:style w:type="character" w:customStyle="1" w:styleId="110">
    <w:name w:val="标题 11"/>
    <w:aliases w:val="Section Head1,h11,Level 1 Topic Heading1,Heading 01,H19,H113,H122,H1111,H132,H1121,DIG标题 11,标书11,prop1,app heading 14,app heading 112,app heading 121,app heading 1111,app heading 131,PIM 11,11,Heading 111,Header 11,Huvudrubrik1,II+1,I1,H142,H151"/>
    <w:rsid w:val="00B256DE"/>
    <w:rPr>
      <w:rFonts w:ascii="Tahoma" w:eastAsia="黑体" w:hAnsi="Tahoma"/>
      <w:b/>
      <w:color w:val="000080"/>
      <w:kern w:val="44"/>
      <w:sz w:val="36"/>
      <w:szCs w:val="36"/>
      <w:lang w:val="en-US" w:eastAsia="zh-CN" w:bidi="ar-SA"/>
    </w:rPr>
  </w:style>
  <w:style w:type="character" w:customStyle="1" w:styleId="221">
    <w:name w:val="标题 22"/>
    <w:aliases w:val="2nd level2,h22,22,Header 22,l22,Heading 2 Hidden2,Heading 2 CCBS2,heading 22,Level 2 Topic Heading2,HD22,Titre32,Underrubrik12,prop22,标题22,H214,sect 1.214,H222,sect 1.222,H2112,sect 1.2112,H232,sect 1.232,H2122,sect 1.2122,PIM22,L22"/>
    <w:rsid w:val="00B256DE"/>
    <w:rPr>
      <w:rFonts w:ascii="Tahoma" w:eastAsia="黑体" w:hAnsi="Tahoma"/>
      <w:b/>
      <w:bCs/>
      <w:color w:val="0000FF"/>
      <w:kern w:val="2"/>
      <w:sz w:val="32"/>
      <w:szCs w:val="32"/>
      <w:lang w:val="en-US" w:eastAsia="zh-CN" w:bidi="ar-SA"/>
    </w:rPr>
  </w:style>
  <w:style w:type="character" w:customStyle="1" w:styleId="32">
    <w:name w:val="标题 32"/>
    <w:aliases w:val="h32,Level 3 Topic Heading2,H32,sect1.2.35,3rd level2,32,BOD 02,Heading 3 - old2,Level 3 Head2,Heading2,level_32,PIM 32,sect1.2.314,sect1.2.322,sect1.2.3112,sect1.2.332,sect1.2.3122,Bold Head2,bh2,Map2,prop32,3heading2,Heading 312,Underrubrik22,l32"/>
    <w:rsid w:val="00B256DE"/>
    <w:rPr>
      <w:rFonts w:ascii="Tahoma" w:eastAsia="宋体" w:hAnsi="Tahoma"/>
      <w:b/>
      <w:bCs/>
      <w:color w:val="0000FF"/>
      <w:kern w:val="2"/>
      <w:sz w:val="32"/>
      <w:szCs w:val="32"/>
      <w:lang w:val="en-US" w:eastAsia="zh-CN" w:bidi="ar-SA"/>
    </w:rPr>
  </w:style>
  <w:style w:type="character" w:customStyle="1" w:styleId="41">
    <w:name w:val="标题 41"/>
    <w:aliases w:val="Heading 143,Heading 1411,Heading 1421,H41,sect 1.2.3.44,Ref Heading 14,rh14,sect 1.2.3.413,Ref Heading 113,rh112,sect 1.2.3.421,Ref Heading 121,rh121,sect 1.2.3.4111,Ref Heading 1111,rh1111,sect 1.2.3.431,Ref Heading 131,rh131,bl "/>
    <w:rsid w:val="00B256DE"/>
    <w:rPr>
      <w:rFonts w:ascii="Arial" w:eastAsia="黑体" w:hAnsi="Arial"/>
      <w:b/>
      <w:bCs/>
      <w:color w:val="0000FF"/>
      <w:kern w:val="2"/>
      <w:sz w:val="28"/>
      <w:szCs w:val="28"/>
      <w:lang w:val="en-US" w:eastAsia="zh-CN" w:bidi="ar-SA"/>
    </w:rPr>
  </w:style>
  <w:style w:type="character" w:customStyle="1" w:styleId="pt9-hui-line201">
    <w:name w:val="pt9-hui-line201"/>
    <w:rsid w:val="00B256DE"/>
    <w:rPr>
      <w:rFonts w:ascii="Tahoma" w:eastAsia="宋体" w:hAnsi="Tahoma"/>
      <w:strike w:val="0"/>
      <w:dstrike w:val="0"/>
      <w:color w:val="333333"/>
      <w:kern w:val="2"/>
      <w:sz w:val="18"/>
      <w:szCs w:val="18"/>
      <w:u w:val="none"/>
      <w:lang w:val="en-US" w:eastAsia="zh-CN" w:bidi="ar-SA"/>
    </w:rPr>
  </w:style>
  <w:style w:type="character" w:customStyle="1" w:styleId="Char22">
    <w:name w:val="正文（缩进） Char2"/>
    <w:rsid w:val="00B256DE"/>
    <w:rPr>
      <w:rFonts w:ascii="Tahoma" w:eastAsia="宋体" w:hAnsi="Tahoma"/>
      <w:kern w:val="2"/>
      <w:sz w:val="24"/>
      <w:szCs w:val="24"/>
      <w:lang w:val="en-US" w:eastAsia="zh-CN" w:bidi="ar-SA"/>
    </w:rPr>
  </w:style>
  <w:style w:type="character" w:customStyle="1" w:styleId="px14">
    <w:name w:val="px14"/>
    <w:rsid w:val="00B256DE"/>
    <w:rPr>
      <w:rFonts w:ascii="Tahoma" w:eastAsia="宋体" w:hAnsi="Tahoma"/>
      <w:kern w:val="2"/>
      <w:sz w:val="24"/>
      <w:lang w:val="en-US" w:eastAsia="zh-CN" w:bidi="ar-SA"/>
    </w:rPr>
  </w:style>
  <w:style w:type="character" w:customStyle="1" w:styleId="word21">
    <w:name w:val="word21"/>
    <w:rsid w:val="00B256DE"/>
    <w:rPr>
      <w:rFonts w:ascii="Tahoma" w:eastAsia="宋体" w:hAnsi="Tahoma"/>
      <w:b/>
      <w:bCs/>
      <w:color w:val="194D7C"/>
      <w:kern w:val="2"/>
      <w:sz w:val="18"/>
      <w:szCs w:val="18"/>
      <w:lang w:val="en-US" w:eastAsia="zh-CN" w:bidi="ar-SA"/>
    </w:rPr>
  </w:style>
  <w:style w:type="character" w:customStyle="1" w:styleId="Charfffe">
    <w:name w:val="加点正文缩进 Char"/>
    <w:link w:val="afffff0"/>
    <w:rsid w:val="00B256DE"/>
    <w:rPr>
      <w:rFonts w:ascii="宋体" w:eastAsia="仿宋" w:hAnsi="宋体"/>
      <w:sz w:val="24"/>
      <w:szCs w:val="24"/>
    </w:rPr>
  </w:style>
  <w:style w:type="character" w:customStyle="1" w:styleId="0505Char">
    <w:name w:val="样式 段前: 0.5 行 段后: 0.5 行 Char"/>
    <w:link w:val="0505"/>
    <w:rsid w:val="00B256DE"/>
    <w:rPr>
      <w:rFonts w:ascii="Times New Roman" w:hAnsi="Times New Roman"/>
      <w:kern w:val="2"/>
      <w:sz w:val="24"/>
    </w:rPr>
  </w:style>
  <w:style w:type="character" w:customStyle="1" w:styleId="CharChar29">
    <w:name w:val="Char Char29"/>
    <w:rsid w:val="00B256DE"/>
    <w:rPr>
      <w:rFonts w:eastAsia="黑体"/>
      <w:b/>
      <w:bCs/>
      <w:color w:val="0000FF"/>
      <w:kern w:val="2"/>
      <w:sz w:val="32"/>
      <w:szCs w:val="32"/>
      <w:lang w:val="en-US" w:eastAsia="zh-CN" w:bidi="ar-SA"/>
    </w:rPr>
  </w:style>
  <w:style w:type="character" w:customStyle="1" w:styleId="CharChar28">
    <w:name w:val="Char Char28"/>
    <w:rsid w:val="00B256DE"/>
    <w:rPr>
      <w:rFonts w:eastAsia="宋体"/>
      <w:b/>
      <w:bCs/>
      <w:color w:val="0000FF"/>
      <w:kern w:val="2"/>
      <w:sz w:val="32"/>
      <w:szCs w:val="32"/>
      <w:lang w:val="en-US" w:eastAsia="zh-CN" w:bidi="ar-SA"/>
    </w:rPr>
  </w:style>
  <w:style w:type="character" w:customStyle="1" w:styleId="h3Char4">
    <w:name w:val="h3 Char4"/>
    <w:aliases w:val="3rd level Char4,H3 Char4,Level 3 Head Char4,Heading 3 - old Char4,level_3 Char4,PIM 3 Char4,sect1.2.3 Char4,prop3 Char2,3 Char4,3heading Char2,heading 3 Char2,Heading 31 Char2,1.1.1 Heading 3 Char2,sect1.2.31 Char4,sect1.2.32 Char4,l3 Char2"/>
    <w:rsid w:val="00B256DE"/>
    <w:rPr>
      <w:rFonts w:eastAsia="宋体"/>
      <w:b/>
      <w:bCs/>
      <w:color w:val="0000FF"/>
      <w:kern w:val="2"/>
      <w:sz w:val="32"/>
      <w:szCs w:val="32"/>
      <w:lang w:val="en-US" w:eastAsia="zh-CN" w:bidi="ar-SA"/>
    </w:rPr>
  </w:style>
  <w:style w:type="character" w:customStyle="1" w:styleId="Charffff">
    <w:name w:val="表格文字 Char"/>
    <w:rsid w:val="00B256DE"/>
    <w:rPr>
      <w:rFonts w:ascii="Times New Roman" w:hAnsi="Times New Roman"/>
      <w:kern w:val="2"/>
      <w:sz w:val="21"/>
      <w:szCs w:val="24"/>
    </w:rPr>
  </w:style>
  <w:style w:type="character" w:customStyle="1" w:styleId="style21">
    <w:name w:val="style21"/>
    <w:rsid w:val="00B256DE"/>
    <w:rPr>
      <w:rFonts w:ascii="宋体" w:eastAsia="宋体" w:hAnsi="宋体" w:hint="eastAsia"/>
      <w:color w:val="999999"/>
      <w:sz w:val="18"/>
      <w:szCs w:val="18"/>
    </w:rPr>
  </w:style>
  <w:style w:type="character" w:customStyle="1" w:styleId="mytextChar">
    <w:name w:val="mytext Char"/>
    <w:aliases w:val="无缩进 Char, ändrad Char,标书正文 Char Char,正文文本 Char1,Chen Body Text Char1,contents Char1,ändrad Char,bt Char1,body text Char1,NICMAN Body Text Char1,?y????×? Char1,?y???? Char1,?y????? Char1,???? Char1,建议书标准 Char1,正文文字 Char Char1,编号正文 Char1"/>
    <w:rsid w:val="00B256DE"/>
    <w:rPr>
      <w:rFonts w:eastAsia="宋体"/>
      <w:kern w:val="2"/>
      <w:sz w:val="24"/>
      <w:szCs w:val="24"/>
      <w:lang w:val="en-US" w:eastAsia="zh-CN" w:bidi="ar-SA"/>
    </w:rPr>
  </w:style>
  <w:style w:type="character" w:customStyle="1" w:styleId="hChar">
    <w:name w:val="h Char"/>
    <w:aliases w:val="Ò³Ã¼ Char1,居中页眉 Char Char"/>
    <w:rsid w:val="00B256DE"/>
    <w:rPr>
      <w:rFonts w:ascii="Calibri" w:eastAsia="宋体" w:hAnsi="Calibri"/>
      <w:kern w:val="2"/>
      <w:sz w:val="18"/>
      <w:szCs w:val="18"/>
      <w:lang w:val="en-US" w:eastAsia="zh-CN" w:bidi="ar-SA"/>
    </w:rPr>
  </w:style>
  <w:style w:type="character" w:customStyle="1" w:styleId="Footer-EvenCharChar1">
    <w:name w:val="Footer-Even Char Char1"/>
    <w:rsid w:val="00B256DE"/>
    <w:rPr>
      <w:rFonts w:ascii="Calibri" w:eastAsia="宋体" w:hAnsi="Calibri"/>
      <w:kern w:val="2"/>
      <w:sz w:val="18"/>
      <w:szCs w:val="18"/>
      <w:lang w:val="en-US" w:eastAsia="zh-CN" w:bidi="ar-SA"/>
    </w:rPr>
  </w:style>
  <w:style w:type="character" w:customStyle="1" w:styleId="CharChar22">
    <w:name w:val="Char Char22"/>
    <w:rsid w:val="00B256DE"/>
    <w:rPr>
      <w:rFonts w:eastAsia="宋体"/>
      <w:kern w:val="2"/>
      <w:sz w:val="24"/>
      <w:szCs w:val="24"/>
      <w:lang w:val="en-US" w:eastAsia="zh-CN" w:bidi="ar-SA"/>
    </w:rPr>
  </w:style>
  <w:style w:type="character" w:customStyle="1" w:styleId="2-2Char">
    <w:name w:val="中等深浅网格 2 - 强调文字颜色 2 Char"/>
    <w:link w:val="2-21"/>
    <w:rsid w:val="00B256DE"/>
    <w:rPr>
      <w:rFonts w:ascii="Times New Roman" w:hAnsi="Times New Roman"/>
      <w:i/>
      <w:iCs/>
      <w:color w:val="000000"/>
      <w:kern w:val="2"/>
      <w:sz w:val="24"/>
      <w:szCs w:val="24"/>
    </w:rPr>
  </w:style>
  <w:style w:type="character" w:customStyle="1" w:styleId="3-2Char">
    <w:name w:val="中等深浅网格 3 - 强调文字颜色 2 Char"/>
    <w:link w:val="3-21"/>
    <w:rsid w:val="00B256DE"/>
    <w:rPr>
      <w:rFonts w:ascii="Times New Roman" w:hAnsi="Times New Roman"/>
      <w:b/>
      <w:bCs/>
      <w:i/>
      <w:iCs/>
      <w:color w:val="4F81BD"/>
      <w:kern w:val="2"/>
      <w:sz w:val="24"/>
      <w:szCs w:val="24"/>
    </w:rPr>
  </w:style>
  <w:style w:type="character" w:styleId="afffff1">
    <w:name w:val="Subtle Emphasis"/>
    <w:qFormat/>
    <w:rsid w:val="00B256DE"/>
    <w:rPr>
      <w:i/>
      <w:iCs/>
      <w:color w:val="808080"/>
    </w:rPr>
  </w:style>
  <w:style w:type="character" w:styleId="afffff2">
    <w:name w:val="Intense Emphasis"/>
    <w:qFormat/>
    <w:rsid w:val="00B256DE"/>
    <w:rPr>
      <w:b/>
      <w:bCs/>
      <w:i/>
      <w:iCs/>
      <w:color w:val="4F81BD"/>
    </w:rPr>
  </w:style>
  <w:style w:type="character" w:styleId="afffff3">
    <w:name w:val="Subtle Reference"/>
    <w:qFormat/>
    <w:rsid w:val="00B256DE"/>
    <w:rPr>
      <w:smallCaps/>
      <w:color w:val="C0504D"/>
      <w:u w:val="single"/>
    </w:rPr>
  </w:style>
  <w:style w:type="character" w:styleId="afffff4">
    <w:name w:val="Intense Reference"/>
    <w:qFormat/>
    <w:rsid w:val="00B256DE"/>
    <w:rPr>
      <w:b/>
      <w:bCs/>
      <w:smallCaps/>
      <w:color w:val="C0504D"/>
      <w:spacing w:val="5"/>
      <w:u w:val="single"/>
    </w:rPr>
  </w:style>
  <w:style w:type="character" w:customStyle="1" w:styleId="4h4heading4TOCsect1234RefHeading1rh1H4Headin2Char">
    <w:name w:val="样式 标题 4h4heading 4TOCsect 1.2.3.4Ref Heading 1rh1H4Headin...2 Char"/>
    <w:link w:val="4h4heading4TOCsect1234RefHeading1rh1H4Headin2"/>
    <w:rsid w:val="00B256DE"/>
    <w:rPr>
      <w:rFonts w:ascii="Arial" w:eastAsia="黑体" w:hAnsi="Arial"/>
      <w:b/>
      <w:bCs/>
      <w:kern w:val="2"/>
      <w:sz w:val="28"/>
    </w:rPr>
  </w:style>
  <w:style w:type="character" w:customStyle="1" w:styleId="Charffff0">
    <w:name w:val="内容文本 Char"/>
    <w:link w:val="afffff5"/>
    <w:rsid w:val="00B256DE"/>
    <w:rPr>
      <w:rFonts w:ascii="宋体" w:hAnsi="宋体"/>
      <w:sz w:val="24"/>
      <w:szCs w:val="24"/>
      <w:lang w:eastAsia="en-US" w:bidi="en-US"/>
    </w:rPr>
  </w:style>
  <w:style w:type="character" w:customStyle="1" w:styleId="AChar0">
    <w:name w:val="A表格 Char"/>
    <w:link w:val="Afffff6"/>
    <w:rsid w:val="00B256DE"/>
    <w:rPr>
      <w:rFonts w:ascii="宋体" w:hAnsi="宋体"/>
      <w:kern w:val="2"/>
      <w:sz w:val="21"/>
    </w:rPr>
  </w:style>
  <w:style w:type="character" w:customStyle="1" w:styleId="apple-style-span">
    <w:name w:val="apple-style-span"/>
    <w:rsid w:val="00B256DE"/>
  </w:style>
  <w:style w:type="character" w:customStyle="1" w:styleId="r122">
    <w:name w:val="r122"/>
    <w:rsid w:val="00B256DE"/>
  </w:style>
  <w:style w:type="character" w:customStyle="1" w:styleId="101">
    <w:name w:val="10"/>
    <w:rsid w:val="00B256DE"/>
    <w:rPr>
      <w:rFonts w:ascii="Times New Roman" w:hAnsi="Times New Roman" w:cs="Times New Roman" w:hint="default"/>
      <w:sz w:val="20"/>
      <w:szCs w:val="20"/>
    </w:rPr>
  </w:style>
  <w:style w:type="character" w:customStyle="1" w:styleId="150">
    <w:name w:val="15"/>
    <w:rsid w:val="00B256DE"/>
    <w:rPr>
      <w:rFonts w:ascii="Times New Roman" w:hAnsi="Times New Roman" w:cs="Times New Roman" w:hint="default"/>
      <w:sz w:val="20"/>
      <w:szCs w:val="20"/>
    </w:rPr>
  </w:style>
  <w:style w:type="character" w:customStyle="1" w:styleId="16">
    <w:name w:val="16"/>
    <w:rsid w:val="00B256DE"/>
    <w:rPr>
      <w:rFonts w:ascii="Times New Roman" w:hAnsi="Times New Roman" w:cs="Times New Roman" w:hint="default"/>
      <w:sz w:val="20"/>
      <w:szCs w:val="20"/>
    </w:rPr>
  </w:style>
  <w:style w:type="character" w:customStyle="1" w:styleId="apple-converted-space">
    <w:name w:val="apple-converted-space"/>
    <w:rsid w:val="00B256DE"/>
  </w:style>
  <w:style w:type="character" w:customStyle="1" w:styleId="style10">
    <w:name w:val="style10"/>
    <w:rsid w:val="00B256DE"/>
  </w:style>
  <w:style w:type="character" w:customStyle="1" w:styleId="Charffff1">
    <w:name w:val="标书正文格式 Char"/>
    <w:link w:val="afffff7"/>
    <w:rsid w:val="00B256DE"/>
    <w:rPr>
      <w:rFonts w:ascii="宋体" w:hAnsi="宋体"/>
      <w:kern w:val="2"/>
      <w:sz w:val="24"/>
    </w:rPr>
  </w:style>
  <w:style w:type="character" w:customStyle="1" w:styleId="5Char1">
    <w:name w:val="标题 5 Char1"/>
    <w:aliases w:val="h5 Char1,Second Subheading Char1,H5 Char1,PIM 5 Char1,5 Char1,标题 5 Char1 Char Char1,标题 5 Char Char Char Char1,标题 5 Char1 Char Char Char Char1,标题 5 Char Char Char Char Char Char1,标题 5 Char1 Char Char Char Char Char Char1,dash Char1,ds Char1"/>
    <w:uiPriority w:val="9"/>
    <w:semiHidden/>
    <w:rsid w:val="00B256DE"/>
    <w:rPr>
      <w:b/>
      <w:bCs/>
      <w:kern w:val="2"/>
      <w:sz w:val="28"/>
      <w:szCs w:val="28"/>
    </w:rPr>
  </w:style>
  <w:style w:type="character" w:customStyle="1" w:styleId="7Char1">
    <w:name w:val="标题 7 Char1"/>
    <w:aliases w:val="PIM 7 Char1,LabelStatmt Char1,st Char1,h7 Char1,SDL title Char1,项标题(1) Char1,Legal Level 1.1. Char1,letter list Char1,不用 Char1,H TIMES1 Char1,Level 1.1 Char1,L7 Char1,H7 Char1,sdf Char1,1.1.1.1.1.1.1标题 7 Char1,1.标题 6 Char1,（1） Char1,◎ Char1"/>
    <w:uiPriority w:val="9"/>
    <w:semiHidden/>
    <w:rsid w:val="00B256DE"/>
    <w:rPr>
      <w:b/>
      <w:bCs/>
      <w:kern w:val="2"/>
      <w:sz w:val="24"/>
      <w:szCs w:val="24"/>
    </w:rPr>
  </w:style>
  <w:style w:type="character" w:customStyle="1" w:styleId="8Char1">
    <w:name w:val="标题 8 Char1"/>
    <w:aliases w:val="标题 8（不用） Char1,Legal Level 1.1.1. Char1,Legal Level 1Heading 8 Char1,注意框体 Char1,不用8 Char1,H8 Char1,Legal Level 1.1.1.1 Char1,Legal Level 1.1.1.2 Char1,Legal Level 1.1.1.3 Char1,Legal Level 1.1.1.4 Char1,Legal Level 1.1.1.5 Char1,（ Char"/>
    <w:uiPriority w:val="9"/>
    <w:semiHidden/>
    <w:rsid w:val="00B256DE"/>
    <w:rPr>
      <w:rFonts w:ascii="Cambria" w:eastAsia="宋体" w:hAnsi="Cambria" w:cs="Times New Roman"/>
      <w:kern w:val="2"/>
      <w:sz w:val="24"/>
      <w:szCs w:val="24"/>
    </w:rPr>
  </w:style>
  <w:style w:type="character" w:customStyle="1" w:styleId="9Char1">
    <w:name w:val="标题 9 Char1"/>
    <w:aliases w:val="PIM 9 Char1,tt Char1,table title Char1,标题 45 Char1,ft Char1,heading 9 Char1,HF Char1,huh Char1,Legal Level 1.1.1.1. Char1,不用9 Char1,三级标题 Char1,Figure Heading Char1,FH Char1,figure label Char1,Appendix Char1,Legal Level 1.1.1.1.1 Char1"/>
    <w:uiPriority w:val="9"/>
    <w:semiHidden/>
    <w:rsid w:val="00B256DE"/>
    <w:rPr>
      <w:rFonts w:ascii="Cambria" w:eastAsia="宋体" w:hAnsi="Cambria" w:cs="Times New Roman"/>
      <w:kern w:val="2"/>
      <w:sz w:val="21"/>
      <w:szCs w:val="21"/>
    </w:rPr>
  </w:style>
  <w:style w:type="character" w:customStyle="1" w:styleId="Char16">
    <w:name w:val="页脚 Char1"/>
    <w:aliases w:val="Footer-Even Char1"/>
    <w:uiPriority w:val="99"/>
    <w:semiHidden/>
    <w:rsid w:val="00B256DE"/>
    <w:rPr>
      <w:kern w:val="2"/>
      <w:sz w:val="18"/>
      <w:szCs w:val="18"/>
    </w:rPr>
  </w:style>
  <w:style w:type="character" w:customStyle="1" w:styleId="Char17">
    <w:name w:val="正文文本缩进 Char1"/>
    <w:aliases w:val="PI Char1,Body Text1 Char1,正文文字3 Char1,正文文字缩进 Char1,正文双线 Char1,正文编号 Char1,小四 Char1,正文缩进陈木华 Char1,正文2级 Char1,正文普通文字 Char1,TBNet5 Char1,正文（首行缩进两字） Char Char Char Char1"/>
    <w:uiPriority w:val="99"/>
    <w:semiHidden/>
    <w:rsid w:val="00B256DE"/>
    <w:rPr>
      <w:kern w:val="2"/>
      <w:sz w:val="24"/>
    </w:rPr>
  </w:style>
  <w:style w:type="character" w:customStyle="1" w:styleId="Char18">
    <w:name w:val="正文首行缩进 Char1"/>
    <w:aliases w:val="正文首行缩进 Char1 Char Char Char2,正文首行缩进 Char1 Char Char Char Char Char1,正文首行缩进 Char Char Char Char Char Char Char Char Char Char Char Char Char Char Char Char Char Char Char Char1,正文首行缩进 Char1 Char Char Char Char2,（贵州）正文首行缩进 Char1,正文3级 Char1"/>
    <w:semiHidden/>
    <w:rsid w:val="00B256DE"/>
    <w:rPr>
      <w:kern w:val="2"/>
      <w:sz w:val="24"/>
    </w:rPr>
  </w:style>
  <w:style w:type="character" w:customStyle="1" w:styleId="Char19">
    <w:name w:val="纯文本 Char1"/>
    <w:aliases w:val="普通文字 Char Char1,正 文 1 Char1,普通文字1 Char1,纯文本 Char Char Char Char Char1,纯文本 Char Char Char Char2,纯文本 Char Char Char Char Char Char Char Char Char1,纯文本 Char Char Char Char Char Char Char Char Char Char Char Char Char Char Char1,普通文字 Char2,小 Char1"/>
    <w:semiHidden/>
    <w:rsid w:val="00B256DE"/>
    <w:rPr>
      <w:rFonts w:ascii="宋体" w:hAnsi="Courier New" w:cs="Courier New"/>
      <w:kern w:val="2"/>
      <w:sz w:val="21"/>
      <w:szCs w:val="21"/>
    </w:rPr>
  </w:style>
  <w:style w:type="character" w:customStyle="1" w:styleId="Char1a">
    <w:name w:val="批注文字 Char1"/>
    <w:uiPriority w:val="99"/>
    <w:semiHidden/>
    <w:rsid w:val="00B256DE"/>
    <w:rPr>
      <w:kern w:val="2"/>
      <w:sz w:val="24"/>
    </w:rPr>
  </w:style>
  <w:style w:type="character" w:customStyle="1" w:styleId="Char1b">
    <w:name w:val="脚注文本 Char1"/>
    <w:semiHidden/>
    <w:rsid w:val="00B256DE"/>
    <w:rPr>
      <w:kern w:val="2"/>
      <w:sz w:val="18"/>
      <w:szCs w:val="18"/>
    </w:rPr>
  </w:style>
  <w:style w:type="character" w:customStyle="1" w:styleId="3Char10">
    <w:name w:val="正文文本 3 Char1"/>
    <w:semiHidden/>
    <w:rsid w:val="00B256DE"/>
    <w:rPr>
      <w:kern w:val="2"/>
      <w:sz w:val="16"/>
      <w:szCs w:val="16"/>
    </w:rPr>
  </w:style>
  <w:style w:type="character" w:customStyle="1" w:styleId="2Char12">
    <w:name w:val="正文文本缩进 2 Char1"/>
    <w:semiHidden/>
    <w:rsid w:val="00B256DE"/>
    <w:rPr>
      <w:kern w:val="2"/>
      <w:sz w:val="24"/>
    </w:rPr>
  </w:style>
  <w:style w:type="character" w:customStyle="1" w:styleId="2Char13">
    <w:name w:val="正文文本 2 Char1"/>
    <w:semiHidden/>
    <w:rsid w:val="00B256DE"/>
    <w:rPr>
      <w:kern w:val="2"/>
      <w:sz w:val="24"/>
    </w:rPr>
  </w:style>
  <w:style w:type="character" w:customStyle="1" w:styleId="2Char14">
    <w:name w:val="正文首行缩进 2 Char1"/>
    <w:semiHidden/>
    <w:rsid w:val="00B256DE"/>
  </w:style>
  <w:style w:type="character" w:customStyle="1" w:styleId="Char1c">
    <w:name w:val="标题 Char1"/>
    <w:uiPriority w:val="10"/>
    <w:rsid w:val="00B256DE"/>
    <w:rPr>
      <w:rFonts w:ascii="Cambria" w:hAnsi="Cambria" w:cs="Times New Roman"/>
      <w:b/>
      <w:bCs/>
      <w:kern w:val="2"/>
      <w:sz w:val="32"/>
      <w:szCs w:val="32"/>
    </w:rPr>
  </w:style>
  <w:style w:type="character" w:customStyle="1" w:styleId="Char1d">
    <w:name w:val="副标题 Char1"/>
    <w:uiPriority w:val="11"/>
    <w:rsid w:val="00B256DE"/>
    <w:rPr>
      <w:rFonts w:ascii="Cambria" w:hAnsi="Cambria" w:cs="Times New Roman"/>
      <w:b/>
      <w:bCs/>
      <w:kern w:val="28"/>
      <w:sz w:val="32"/>
      <w:szCs w:val="32"/>
    </w:rPr>
  </w:style>
  <w:style w:type="character" w:customStyle="1" w:styleId="Char1e">
    <w:name w:val="批注框文本 Char1"/>
    <w:uiPriority w:val="99"/>
    <w:semiHidden/>
    <w:rsid w:val="00B256DE"/>
    <w:rPr>
      <w:kern w:val="2"/>
      <w:sz w:val="18"/>
      <w:szCs w:val="18"/>
    </w:rPr>
  </w:style>
  <w:style w:type="character" w:customStyle="1" w:styleId="Char1f">
    <w:name w:val="批注主题 Char1"/>
    <w:uiPriority w:val="99"/>
    <w:semiHidden/>
    <w:rsid w:val="00B256DE"/>
    <w:rPr>
      <w:b/>
      <w:bCs/>
      <w:kern w:val="2"/>
      <w:sz w:val="24"/>
    </w:rPr>
  </w:style>
  <w:style w:type="character" w:customStyle="1" w:styleId="3Char11">
    <w:name w:val="正文文本缩进 3 Char1"/>
    <w:semiHidden/>
    <w:rsid w:val="00B256DE"/>
    <w:rPr>
      <w:kern w:val="2"/>
      <w:sz w:val="16"/>
      <w:szCs w:val="16"/>
    </w:rPr>
  </w:style>
  <w:style w:type="character" w:customStyle="1" w:styleId="Char1f0">
    <w:name w:val="称呼 Char1"/>
    <w:semiHidden/>
    <w:rsid w:val="00B256DE"/>
    <w:rPr>
      <w:kern w:val="2"/>
      <w:sz w:val="24"/>
    </w:rPr>
  </w:style>
  <w:style w:type="character" w:customStyle="1" w:styleId="Char1f1">
    <w:name w:val="电子邮件签名 Char1"/>
    <w:semiHidden/>
    <w:rsid w:val="00B256DE"/>
    <w:rPr>
      <w:kern w:val="2"/>
      <w:sz w:val="24"/>
    </w:rPr>
  </w:style>
  <w:style w:type="character" w:customStyle="1" w:styleId="411">
    <w:name w:val="标题 411"/>
    <w:aliases w:val="Heading 1431,Heading 14111,Heading 14211,H411,sect 1.2.3.441,Ref Heading 141,rh141,sect 1.2.3.4131,Ref Heading 1131,rh1121,sect 1.2.3.4211,Ref Heading 1211,rh1211,sect 1.2.3.41111,Ref Heading 11111,rh11111,sect 1.2.3.4311,Ref Heading 1311,rh1311"/>
    <w:rsid w:val="00B256DE"/>
    <w:rPr>
      <w:rFonts w:ascii="Arial" w:eastAsia="黑体" w:hAnsi="Arial" w:cs="Arial" w:hint="default"/>
      <w:b/>
      <w:bCs/>
      <w:color w:val="0000FF"/>
      <w:kern w:val="2"/>
      <w:sz w:val="28"/>
      <w:szCs w:val="28"/>
      <w:lang w:val="en-US" w:eastAsia="zh-CN" w:bidi="ar-SA"/>
    </w:rPr>
  </w:style>
  <w:style w:type="character" w:customStyle="1" w:styleId="Char1f2">
    <w:name w:val="引用 Char1"/>
    <w:rsid w:val="00B256DE"/>
    <w:rPr>
      <w:i/>
      <w:iCs/>
      <w:color w:val="000000"/>
      <w:kern w:val="2"/>
      <w:sz w:val="24"/>
    </w:rPr>
  </w:style>
  <w:style w:type="character" w:customStyle="1" w:styleId="Char1f3">
    <w:name w:val="明显引用 Char1"/>
    <w:rsid w:val="00B256DE"/>
    <w:rPr>
      <w:b/>
      <w:bCs/>
      <w:i/>
      <w:iCs/>
      <w:color w:val="4F81BD"/>
      <w:kern w:val="2"/>
      <w:sz w:val="24"/>
    </w:rPr>
  </w:style>
  <w:style w:type="paragraph" w:customStyle="1" w:styleId="xl39">
    <w:name w:val="xl39"/>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styleId="51">
    <w:name w:val="toc 5"/>
    <w:basedOn w:val="a"/>
    <w:next w:val="a"/>
    <w:uiPriority w:val="39"/>
    <w:unhideWhenUsed/>
    <w:rsid w:val="00B256DE"/>
    <w:pPr>
      <w:spacing w:line="240" w:lineRule="auto"/>
      <w:ind w:leftChars="800" w:left="1680" w:firstLine="0"/>
    </w:pPr>
    <w:rPr>
      <w:sz w:val="21"/>
    </w:rPr>
  </w:style>
  <w:style w:type="paragraph" w:styleId="90">
    <w:name w:val="toc 9"/>
    <w:basedOn w:val="a"/>
    <w:next w:val="a"/>
    <w:uiPriority w:val="39"/>
    <w:unhideWhenUsed/>
    <w:rsid w:val="00B256DE"/>
    <w:pPr>
      <w:spacing w:line="240" w:lineRule="auto"/>
      <w:ind w:leftChars="1600" w:left="3360" w:firstLine="0"/>
    </w:pPr>
    <w:rPr>
      <w:sz w:val="21"/>
    </w:rPr>
  </w:style>
  <w:style w:type="paragraph" w:styleId="af7">
    <w:name w:val="Body Text Indent"/>
    <w:basedOn w:val="a"/>
    <w:link w:val="Charb"/>
    <w:uiPriority w:val="99"/>
    <w:unhideWhenUsed/>
    <w:rsid w:val="00B256DE"/>
    <w:pPr>
      <w:spacing w:after="120"/>
      <w:ind w:leftChars="200" w:left="420"/>
    </w:pPr>
  </w:style>
  <w:style w:type="paragraph" w:styleId="aff5">
    <w:name w:val="footnote text"/>
    <w:basedOn w:val="a"/>
    <w:link w:val="Charf6"/>
    <w:rsid w:val="00B256DE"/>
    <w:pPr>
      <w:snapToGrid w:val="0"/>
      <w:spacing w:line="240" w:lineRule="auto"/>
      <w:ind w:firstLine="0"/>
      <w:jc w:val="left"/>
    </w:pPr>
    <w:rPr>
      <w:rFonts w:ascii="Times New Roman" w:hAnsi="Times New Roman"/>
      <w:color w:val="auto"/>
      <w:sz w:val="18"/>
      <w:szCs w:val="18"/>
    </w:rPr>
  </w:style>
  <w:style w:type="paragraph" w:styleId="ae">
    <w:name w:val="caption"/>
    <w:basedOn w:val="a"/>
    <w:next w:val="a"/>
    <w:link w:val="Char3"/>
    <w:qFormat/>
    <w:rsid w:val="00B256DE"/>
    <w:pPr>
      <w:ind w:firstLine="400"/>
      <w:jc w:val="center"/>
    </w:pPr>
    <w:rPr>
      <w:rFonts w:ascii="Arial" w:hAnsi="Arial"/>
      <w:bCs/>
      <w:color w:val="auto"/>
      <w:kern w:val="0"/>
      <w:sz w:val="20"/>
      <w:szCs w:val="21"/>
      <w:lang w:eastAsia="en-US"/>
    </w:rPr>
  </w:style>
  <w:style w:type="paragraph" w:styleId="24">
    <w:name w:val="Body Text Indent 2"/>
    <w:basedOn w:val="a"/>
    <w:link w:val="2Char5"/>
    <w:rsid w:val="00B256DE"/>
    <w:pPr>
      <w:spacing w:line="240" w:lineRule="atLeast"/>
      <w:ind w:firstLineChars="200" w:firstLine="420"/>
      <w:jc w:val="left"/>
    </w:pPr>
    <w:rPr>
      <w:rFonts w:hAnsi="Times New Roman"/>
      <w:snapToGrid w:val="0"/>
      <w:color w:val="auto"/>
      <w:kern w:val="0"/>
      <w:sz w:val="24"/>
      <w:szCs w:val="20"/>
    </w:rPr>
  </w:style>
  <w:style w:type="paragraph" w:styleId="17">
    <w:name w:val="index 1"/>
    <w:basedOn w:val="a"/>
    <w:next w:val="a"/>
    <w:semiHidden/>
    <w:rsid w:val="00B256DE"/>
    <w:pPr>
      <w:snapToGrid w:val="0"/>
      <w:ind w:right="605" w:firstLine="0"/>
      <w:jc w:val="center"/>
    </w:pPr>
    <w:rPr>
      <w:rFonts w:ascii="仿宋_GB2312" w:eastAsia="仿宋_GB2312" w:hAnsi="Times New Roman"/>
      <w:color w:val="auto"/>
    </w:rPr>
  </w:style>
  <w:style w:type="paragraph" w:styleId="31">
    <w:name w:val="Body Text 3"/>
    <w:basedOn w:val="a"/>
    <w:link w:val="3Char1"/>
    <w:rsid w:val="00B256DE"/>
    <w:pPr>
      <w:spacing w:line="0" w:lineRule="atLeast"/>
      <w:ind w:firstLine="0"/>
    </w:pPr>
    <w:rPr>
      <w:rFonts w:ascii="Times New Roman" w:hAnsi="Times New Roman"/>
      <w:color w:val="800080"/>
      <w:sz w:val="24"/>
      <w:szCs w:val="24"/>
    </w:rPr>
  </w:style>
  <w:style w:type="paragraph" w:styleId="afffff8">
    <w:name w:val="index heading"/>
    <w:basedOn w:val="a"/>
    <w:next w:val="17"/>
    <w:semiHidden/>
    <w:rsid w:val="00B256DE"/>
    <w:pPr>
      <w:widowControl/>
      <w:overflowPunct w:val="0"/>
      <w:autoSpaceDE w:val="0"/>
      <w:autoSpaceDN w:val="0"/>
      <w:adjustRightInd w:val="0"/>
      <w:spacing w:before="240" w:line="300" w:lineRule="auto"/>
      <w:ind w:left="2268" w:firstLine="0"/>
      <w:jc w:val="left"/>
      <w:textAlignment w:val="baseline"/>
    </w:pPr>
    <w:rPr>
      <w:rFonts w:ascii="Times New Roman" w:hAnsi="Times New Roman"/>
      <w:color w:val="auto"/>
      <w:kern w:val="0"/>
      <w:sz w:val="24"/>
      <w:szCs w:val="20"/>
    </w:rPr>
  </w:style>
  <w:style w:type="paragraph" w:customStyle="1" w:styleId="xl41">
    <w:name w:val="xl41"/>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styleId="ab">
    <w:name w:val="footer"/>
    <w:basedOn w:val="a"/>
    <w:link w:val="Char0"/>
    <w:uiPriority w:val="99"/>
    <w:unhideWhenUsed/>
    <w:qFormat/>
    <w:rsid w:val="00B256DE"/>
    <w:pPr>
      <w:tabs>
        <w:tab w:val="center" w:pos="4153"/>
        <w:tab w:val="right" w:pos="8306"/>
      </w:tabs>
      <w:snapToGrid w:val="0"/>
      <w:jc w:val="left"/>
    </w:pPr>
    <w:rPr>
      <w:rFonts w:ascii="Calibri" w:hAnsi="Calibri"/>
      <w:color w:val="auto"/>
      <w:kern w:val="0"/>
      <w:sz w:val="18"/>
      <w:szCs w:val="18"/>
    </w:rPr>
  </w:style>
  <w:style w:type="paragraph" w:customStyle="1" w:styleId="4h4heading4TOCsect1234RefHeading1rh1H4Headin">
    <w:name w:val="样式 标题 4h4heading 4TOCsect 1.2.3.4Ref Heading 1rh1H4Headin..."/>
    <w:basedOn w:val="4"/>
    <w:rsid w:val="00B256DE"/>
    <w:pPr>
      <w:tabs>
        <w:tab w:val="left" w:pos="0"/>
      </w:tabs>
      <w:spacing w:beforeAutospacing="1" w:afterAutospacing="1"/>
      <w:ind w:left="0" w:firstLine="0"/>
    </w:pPr>
    <w:rPr>
      <w:rFonts w:ascii="Arial" w:hAnsi="Arial" w:cs="宋体"/>
      <w:b w:val="0"/>
      <w:kern w:val="2"/>
      <w:szCs w:val="20"/>
    </w:rPr>
  </w:style>
  <w:style w:type="paragraph" w:styleId="28">
    <w:name w:val="List Number 2"/>
    <w:basedOn w:val="a"/>
    <w:unhideWhenUsed/>
    <w:rsid w:val="00B256DE"/>
    <w:pPr>
      <w:tabs>
        <w:tab w:val="left" w:pos="780"/>
      </w:tabs>
      <w:ind w:left="780" w:hanging="360"/>
      <w:contextualSpacing/>
    </w:pPr>
    <w:rPr>
      <w:rFonts w:ascii="Times New Roman" w:hAnsi="Times New Roman"/>
      <w:color w:val="auto"/>
      <w:sz w:val="24"/>
      <w:szCs w:val="20"/>
    </w:rPr>
  </w:style>
  <w:style w:type="paragraph" w:styleId="40">
    <w:name w:val="List Number 4"/>
    <w:basedOn w:val="a"/>
    <w:rsid w:val="00B256DE"/>
    <w:pPr>
      <w:tabs>
        <w:tab w:val="left" w:pos="1620"/>
      </w:tabs>
      <w:spacing w:beforeLines="50" w:afterLines="50"/>
      <w:ind w:left="1620" w:hanging="360"/>
    </w:pPr>
    <w:rPr>
      <w:rFonts w:ascii="Times New Roman" w:hAnsi="Times New Roman"/>
      <w:color w:val="auto"/>
      <w:sz w:val="24"/>
      <w:szCs w:val="24"/>
    </w:rPr>
  </w:style>
  <w:style w:type="paragraph" w:styleId="afffff9">
    <w:name w:val="Block Text"/>
    <w:basedOn w:val="a"/>
    <w:rsid w:val="00B256DE"/>
    <w:pPr>
      <w:widowControl/>
      <w:ind w:leftChars="134" w:left="268" w:rightChars="-12" w:right="-24" w:firstLineChars="225" w:firstLine="473"/>
      <w:jc w:val="left"/>
    </w:pPr>
    <w:rPr>
      <w:rFonts w:cs="宋体"/>
      <w:bCs/>
      <w:color w:val="auto"/>
      <w:kern w:val="0"/>
      <w:sz w:val="24"/>
      <w:szCs w:val="20"/>
    </w:rPr>
  </w:style>
  <w:style w:type="paragraph" w:customStyle="1" w:styleId="xl34">
    <w:name w:val="xl34"/>
    <w:basedOn w:val="a"/>
    <w:rsid w:val="00B256DE"/>
    <w:pPr>
      <w:widowControl/>
      <w:pBdr>
        <w:top w:val="single" w:sz="4" w:space="0" w:color="auto"/>
        <w:bottom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xl28">
    <w:name w:val="xl28"/>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styleId="af2">
    <w:name w:val="annotation subject"/>
    <w:basedOn w:val="af1"/>
    <w:next w:val="af1"/>
    <w:link w:val="Char6"/>
    <w:uiPriority w:val="99"/>
    <w:unhideWhenUsed/>
    <w:rsid w:val="00B256DE"/>
    <w:rPr>
      <w:b/>
      <w:bCs/>
    </w:rPr>
  </w:style>
  <w:style w:type="paragraph" w:customStyle="1" w:styleId="xl45">
    <w:name w:val="xl45"/>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styleId="70">
    <w:name w:val="toc 7"/>
    <w:basedOn w:val="a"/>
    <w:next w:val="a"/>
    <w:uiPriority w:val="39"/>
    <w:unhideWhenUsed/>
    <w:rsid w:val="00B256DE"/>
    <w:pPr>
      <w:spacing w:line="240" w:lineRule="auto"/>
      <w:ind w:leftChars="1200" w:left="2520" w:firstLine="0"/>
    </w:pPr>
    <w:rPr>
      <w:sz w:val="21"/>
    </w:rPr>
  </w:style>
  <w:style w:type="paragraph" w:customStyle="1" w:styleId="xl32">
    <w:name w:val="xl32"/>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styleId="af8">
    <w:name w:val="Title"/>
    <w:basedOn w:val="a"/>
    <w:next w:val="a"/>
    <w:link w:val="Charc"/>
    <w:uiPriority w:val="10"/>
    <w:qFormat/>
    <w:rsid w:val="00B256DE"/>
    <w:pPr>
      <w:spacing w:before="240" w:after="60" w:line="240" w:lineRule="auto"/>
      <w:ind w:firstLineChars="200" w:firstLine="560"/>
      <w:jc w:val="center"/>
      <w:outlineLvl w:val="0"/>
    </w:pPr>
    <w:rPr>
      <w:rFonts w:ascii="Cambria" w:eastAsia="仿宋_GB2312" w:hAnsi="Cambria"/>
      <w:b/>
      <w:bCs/>
      <w:color w:val="auto"/>
      <w:sz w:val="32"/>
      <w:szCs w:val="32"/>
    </w:rPr>
  </w:style>
  <w:style w:type="paragraph" w:customStyle="1" w:styleId="1wangjing">
    <w:name w:val="1_wangjing"/>
    <w:basedOn w:val="1"/>
    <w:next w:val="a"/>
    <w:rsid w:val="00B256DE"/>
    <w:pPr>
      <w:tabs>
        <w:tab w:val="left" w:pos="425"/>
      </w:tabs>
      <w:snapToGrid w:val="0"/>
      <w:spacing w:beforeLines="0" w:beforeAutospacing="1" w:afterLines="0" w:afterAutospacing="1"/>
      <w:ind w:left="425" w:hanging="425"/>
      <w:jc w:val="both"/>
    </w:pPr>
    <w:rPr>
      <w:rFonts w:eastAsia="宋体"/>
      <w:b w:val="0"/>
    </w:rPr>
  </w:style>
  <w:style w:type="paragraph" w:styleId="afffffa">
    <w:name w:val="Normal (Web)"/>
    <w:basedOn w:val="a"/>
    <w:uiPriority w:val="99"/>
    <w:unhideWhenUsed/>
    <w:qFormat/>
    <w:rsid w:val="00B256DE"/>
    <w:pPr>
      <w:widowControl/>
      <w:spacing w:before="100" w:beforeAutospacing="1" w:after="100" w:afterAutospacing="1"/>
      <w:jc w:val="left"/>
    </w:pPr>
    <w:rPr>
      <w:rFonts w:eastAsia="宋体" w:cs="宋体"/>
      <w:kern w:val="0"/>
      <w:sz w:val="24"/>
      <w:szCs w:val="24"/>
    </w:rPr>
  </w:style>
  <w:style w:type="paragraph" w:styleId="affa">
    <w:name w:val="Plain Text"/>
    <w:basedOn w:val="a"/>
    <w:link w:val="Charfb"/>
    <w:rsid w:val="00B256DE"/>
    <w:pPr>
      <w:ind w:firstLine="0"/>
    </w:pPr>
    <w:rPr>
      <w:rFonts w:hAnsi="Courier New"/>
      <w:color w:val="auto"/>
      <w:kern w:val="0"/>
      <w:sz w:val="20"/>
      <w:szCs w:val="21"/>
    </w:rPr>
  </w:style>
  <w:style w:type="paragraph" w:styleId="42">
    <w:name w:val="List 4"/>
    <w:basedOn w:val="a"/>
    <w:rsid w:val="00B256DE"/>
    <w:pPr>
      <w:ind w:leftChars="600" w:left="100" w:hangingChars="200" w:hanging="200"/>
    </w:pPr>
    <w:rPr>
      <w:rFonts w:ascii="Times New Roman" w:hAnsi="Times New Roman"/>
      <w:color w:val="auto"/>
      <w:sz w:val="21"/>
      <w:szCs w:val="24"/>
    </w:rPr>
  </w:style>
  <w:style w:type="paragraph" w:customStyle="1" w:styleId="18">
    <w:name w:val="表格内容1"/>
    <w:basedOn w:val="a"/>
    <w:rsid w:val="00B256DE"/>
    <w:pPr>
      <w:spacing w:line="240" w:lineRule="auto"/>
      <w:ind w:firstLine="0"/>
    </w:pPr>
    <w:rPr>
      <w:rFonts w:ascii="Times New Roman" w:hAnsi="Times New Roman"/>
      <w:color w:val="auto"/>
      <w:sz w:val="24"/>
      <w:szCs w:val="20"/>
    </w:rPr>
  </w:style>
  <w:style w:type="paragraph" w:styleId="HTML8">
    <w:name w:val="HTML Address"/>
    <w:basedOn w:val="a"/>
    <w:link w:val="HTMLChar0"/>
    <w:rsid w:val="00B256DE"/>
    <w:pPr>
      <w:spacing w:line="240" w:lineRule="auto"/>
      <w:ind w:firstLine="0"/>
    </w:pPr>
    <w:rPr>
      <w:rFonts w:ascii="Times New Roman" w:hAnsi="Times New Roman"/>
      <w:i/>
      <w:iCs/>
      <w:color w:val="auto"/>
      <w:sz w:val="21"/>
      <w:szCs w:val="24"/>
    </w:rPr>
  </w:style>
  <w:style w:type="paragraph" w:styleId="afffffb">
    <w:name w:val="table of figures"/>
    <w:basedOn w:val="a"/>
    <w:next w:val="a"/>
    <w:uiPriority w:val="99"/>
    <w:unhideWhenUsed/>
    <w:rsid w:val="00B256DE"/>
    <w:pPr>
      <w:ind w:leftChars="200" w:left="200" w:hangingChars="200" w:hanging="200"/>
    </w:pPr>
  </w:style>
  <w:style w:type="paragraph" w:styleId="29">
    <w:name w:val="List 2"/>
    <w:basedOn w:val="a"/>
    <w:rsid w:val="00B256DE"/>
    <w:pPr>
      <w:spacing w:line="240" w:lineRule="auto"/>
      <w:ind w:leftChars="200" w:left="100" w:hangingChars="200" w:hanging="200"/>
    </w:pPr>
    <w:rPr>
      <w:rFonts w:ascii="Times New Roman" w:hAnsi="Times New Roman"/>
      <w:color w:val="auto"/>
      <w:sz w:val="21"/>
      <w:szCs w:val="24"/>
    </w:rPr>
  </w:style>
  <w:style w:type="paragraph" w:styleId="52">
    <w:name w:val="List 5"/>
    <w:basedOn w:val="a"/>
    <w:rsid w:val="00B256DE"/>
    <w:pPr>
      <w:ind w:leftChars="800" w:left="100" w:hangingChars="200" w:hanging="200"/>
    </w:pPr>
    <w:rPr>
      <w:rFonts w:ascii="Times New Roman" w:hAnsi="Times New Roman"/>
      <w:color w:val="auto"/>
      <w:sz w:val="21"/>
      <w:szCs w:val="24"/>
    </w:rPr>
  </w:style>
  <w:style w:type="paragraph" w:styleId="21">
    <w:name w:val="Body Text First Indent 2"/>
    <w:basedOn w:val="a"/>
    <w:link w:val="2Char1"/>
    <w:rsid w:val="00B256DE"/>
    <w:pPr>
      <w:ind w:leftChars="200" w:left="200" w:firstLineChars="200" w:firstLine="560"/>
      <w:jc w:val="left"/>
    </w:pPr>
    <w:rPr>
      <w:rFonts w:ascii="Times New Roman" w:eastAsia="仿宋_GB2312" w:hAnsi="Times New Roman"/>
      <w:szCs w:val="24"/>
    </w:rPr>
  </w:style>
  <w:style w:type="paragraph" w:customStyle="1" w:styleId="phs">
    <w:name w:val="phs_正文"/>
    <w:basedOn w:val="a"/>
    <w:link w:val="phsChar"/>
    <w:rsid w:val="00B256DE"/>
    <w:pPr>
      <w:spacing w:beforeLines="100" w:afterLines="100" w:line="300" w:lineRule="auto"/>
      <w:ind w:left="422" w:firstLine="420"/>
    </w:pPr>
    <w:rPr>
      <w:rFonts w:ascii="Times New Roman" w:hAnsi="Times New Roman"/>
      <w:color w:val="auto"/>
      <w:kern w:val="0"/>
      <w:sz w:val="21"/>
      <w:szCs w:val="20"/>
    </w:rPr>
  </w:style>
  <w:style w:type="paragraph" w:styleId="33">
    <w:name w:val="List Bullet 3"/>
    <w:basedOn w:val="a"/>
    <w:rsid w:val="00B256DE"/>
    <w:pPr>
      <w:spacing w:before="120" w:after="120"/>
      <w:ind w:firstLine="0"/>
    </w:pPr>
    <w:rPr>
      <w:rFonts w:ascii="Times New Roman" w:hAnsi="Times New Roman"/>
      <w:color w:val="auto"/>
      <w:kern w:val="0"/>
      <w:sz w:val="24"/>
      <w:szCs w:val="21"/>
    </w:rPr>
  </w:style>
  <w:style w:type="paragraph" w:customStyle="1" w:styleId="xl43">
    <w:name w:val="xl43"/>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customStyle="1" w:styleId="4wangjing">
    <w:name w:val="4_wangjing"/>
    <w:basedOn w:val="4"/>
    <w:next w:val="a"/>
    <w:rsid w:val="00B256DE"/>
    <w:pPr>
      <w:tabs>
        <w:tab w:val="num" w:pos="425"/>
        <w:tab w:val="left" w:pos="851"/>
      </w:tabs>
      <w:spacing w:before="100" w:beforeAutospacing="1" w:after="100" w:afterAutospacing="1" w:line="360" w:lineRule="auto"/>
      <w:ind w:left="425" w:hanging="425"/>
    </w:pPr>
    <w:rPr>
      <w:rFonts w:ascii="Times New Roman" w:hAnsi="Times New Roman"/>
      <w:b w:val="0"/>
      <w:kern w:val="2"/>
    </w:rPr>
  </w:style>
  <w:style w:type="paragraph" w:styleId="34">
    <w:name w:val="List 3"/>
    <w:basedOn w:val="a"/>
    <w:rsid w:val="00B256DE"/>
    <w:pPr>
      <w:ind w:leftChars="400" w:left="100" w:hangingChars="200" w:hanging="200"/>
    </w:pPr>
    <w:rPr>
      <w:rFonts w:ascii="Times New Roman" w:hAnsi="Times New Roman"/>
      <w:color w:val="auto"/>
      <w:sz w:val="21"/>
      <w:szCs w:val="24"/>
    </w:rPr>
  </w:style>
  <w:style w:type="paragraph" w:customStyle="1" w:styleId="xl35">
    <w:name w:val="xl35"/>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font10">
    <w:name w:val="font10"/>
    <w:basedOn w:val="a"/>
    <w:rsid w:val="00B256DE"/>
    <w:pPr>
      <w:widowControl/>
      <w:spacing w:before="100" w:beforeAutospacing="1" w:after="100" w:afterAutospacing="1" w:line="240" w:lineRule="auto"/>
      <w:ind w:firstLine="0"/>
      <w:jc w:val="left"/>
    </w:pPr>
    <w:rPr>
      <w:rFonts w:ascii="黑体" w:eastAsia="黑体" w:cs="宋体"/>
      <w:b/>
      <w:bCs/>
      <w:color w:val="auto"/>
      <w:kern w:val="0"/>
      <w:sz w:val="24"/>
      <w:szCs w:val="24"/>
    </w:rPr>
  </w:style>
  <w:style w:type="paragraph" w:styleId="80">
    <w:name w:val="toc 8"/>
    <w:basedOn w:val="a"/>
    <w:next w:val="a"/>
    <w:uiPriority w:val="39"/>
    <w:unhideWhenUsed/>
    <w:rsid w:val="00B256DE"/>
    <w:pPr>
      <w:spacing w:line="240" w:lineRule="auto"/>
      <w:ind w:leftChars="1400" w:left="2940" w:firstLine="0"/>
    </w:pPr>
    <w:rPr>
      <w:sz w:val="21"/>
    </w:rPr>
  </w:style>
  <w:style w:type="paragraph" w:styleId="HTML7">
    <w:name w:val="HTML Preformatted"/>
    <w:basedOn w:val="a"/>
    <w:link w:val="HTMLChar"/>
    <w:rsid w:val="00B256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cs="宋体"/>
      <w:color w:val="auto"/>
      <w:kern w:val="0"/>
      <w:sz w:val="24"/>
      <w:szCs w:val="24"/>
    </w:rPr>
  </w:style>
  <w:style w:type="paragraph" w:customStyle="1" w:styleId="19">
    <w:name w:val="正文（投标）1"/>
    <w:basedOn w:val="a"/>
    <w:rsid w:val="00B256DE"/>
    <w:pPr>
      <w:spacing w:after="160"/>
      <w:ind w:firstLineChars="200" w:firstLine="420"/>
      <w:jc w:val="left"/>
    </w:pPr>
    <w:rPr>
      <w:rFonts w:ascii="Verdana" w:hAnsi="Verdana" w:cs="宋体"/>
      <w:bCs/>
      <w:color w:val="auto"/>
      <w:sz w:val="21"/>
      <w:szCs w:val="20"/>
    </w:rPr>
  </w:style>
  <w:style w:type="paragraph" w:styleId="35">
    <w:name w:val="toc 3"/>
    <w:basedOn w:val="a"/>
    <w:next w:val="a"/>
    <w:uiPriority w:val="39"/>
    <w:unhideWhenUsed/>
    <w:qFormat/>
    <w:rsid w:val="00B256DE"/>
    <w:pPr>
      <w:tabs>
        <w:tab w:val="left" w:pos="1701"/>
        <w:tab w:val="right" w:leader="dot" w:pos="8296"/>
      </w:tabs>
      <w:ind w:leftChars="202" w:left="566" w:firstLine="285"/>
    </w:pPr>
  </w:style>
  <w:style w:type="paragraph" w:styleId="23">
    <w:name w:val="Body Text 2"/>
    <w:basedOn w:val="a"/>
    <w:link w:val="2Char4"/>
    <w:rsid w:val="00B256DE"/>
    <w:pPr>
      <w:spacing w:line="240" w:lineRule="atLeast"/>
      <w:ind w:firstLine="0"/>
      <w:jc w:val="left"/>
    </w:pPr>
    <w:rPr>
      <w:rFonts w:hAnsi="Times New Roman"/>
      <w:snapToGrid w:val="0"/>
      <w:color w:val="auto"/>
      <w:kern w:val="0"/>
      <w:sz w:val="24"/>
      <w:szCs w:val="20"/>
    </w:rPr>
  </w:style>
  <w:style w:type="paragraph" w:customStyle="1" w:styleId="240">
    <w:name w:val="正文 + 首行缩进:  24 磅"/>
    <w:basedOn w:val="a"/>
    <w:rsid w:val="00B256DE"/>
    <w:pPr>
      <w:widowControl/>
      <w:ind w:firstLine="420"/>
      <w:jc w:val="left"/>
    </w:pPr>
    <w:rPr>
      <w:color w:val="auto"/>
      <w:kern w:val="0"/>
      <w:sz w:val="24"/>
      <w:szCs w:val="24"/>
    </w:rPr>
  </w:style>
  <w:style w:type="paragraph" w:styleId="60">
    <w:name w:val="toc 6"/>
    <w:basedOn w:val="a"/>
    <w:next w:val="a"/>
    <w:uiPriority w:val="39"/>
    <w:unhideWhenUsed/>
    <w:rsid w:val="00B256DE"/>
    <w:pPr>
      <w:spacing w:line="240" w:lineRule="auto"/>
      <w:ind w:leftChars="1000" w:left="2100" w:firstLine="0"/>
    </w:pPr>
    <w:rPr>
      <w:sz w:val="21"/>
    </w:rPr>
  </w:style>
  <w:style w:type="paragraph" w:styleId="afe">
    <w:name w:val="Subtitle"/>
    <w:basedOn w:val="a"/>
    <w:next w:val="a"/>
    <w:link w:val="Charf1"/>
    <w:uiPriority w:val="11"/>
    <w:qFormat/>
    <w:rsid w:val="00B256DE"/>
    <w:pPr>
      <w:spacing w:before="240" w:after="60" w:line="312" w:lineRule="auto"/>
      <w:ind w:firstLineChars="200" w:firstLine="480"/>
      <w:jc w:val="center"/>
      <w:outlineLvl w:val="1"/>
    </w:pPr>
    <w:rPr>
      <w:rFonts w:ascii="Calibri Light" w:hAnsi="Calibri Light"/>
      <w:b/>
      <w:bCs/>
      <w:color w:val="auto"/>
      <w:kern w:val="28"/>
      <w:sz w:val="32"/>
      <w:szCs w:val="32"/>
    </w:rPr>
  </w:style>
  <w:style w:type="paragraph" w:customStyle="1" w:styleId="xl24">
    <w:name w:val="xl24"/>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styleId="af1">
    <w:name w:val="annotation text"/>
    <w:basedOn w:val="a"/>
    <w:link w:val="Char5"/>
    <w:uiPriority w:val="99"/>
    <w:unhideWhenUsed/>
    <w:rsid w:val="00B256DE"/>
    <w:pPr>
      <w:jc w:val="left"/>
    </w:pPr>
    <w:rPr>
      <w:rFonts w:ascii="Calibri" w:hAnsi="Calibri"/>
      <w:color w:val="auto"/>
      <w:szCs w:val="22"/>
    </w:rPr>
  </w:style>
  <w:style w:type="paragraph" w:styleId="1a">
    <w:name w:val="toc 1"/>
    <w:basedOn w:val="a"/>
    <w:next w:val="a"/>
    <w:uiPriority w:val="39"/>
    <w:unhideWhenUsed/>
    <w:qFormat/>
    <w:rsid w:val="00B256DE"/>
    <w:pPr>
      <w:tabs>
        <w:tab w:val="right" w:leader="dot" w:pos="8296"/>
      </w:tabs>
      <w:ind w:firstLine="0"/>
    </w:pPr>
  </w:style>
  <w:style w:type="paragraph" w:customStyle="1" w:styleId="xl33">
    <w:name w:val="xl33"/>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styleId="af6">
    <w:name w:val="Body Text First Indent"/>
    <w:basedOn w:val="af4"/>
    <w:link w:val="Chara"/>
    <w:unhideWhenUsed/>
    <w:rsid w:val="00B256DE"/>
    <w:pPr>
      <w:ind w:firstLineChars="100" w:firstLine="420"/>
    </w:pPr>
    <w:rPr>
      <w:rFonts w:ascii="宋体" w:hAnsi="宋体"/>
      <w:color w:val="000000"/>
      <w:szCs w:val="28"/>
    </w:rPr>
  </w:style>
  <w:style w:type="paragraph" w:styleId="aff">
    <w:name w:val="List Bullet"/>
    <w:basedOn w:val="a"/>
    <w:link w:val="Charf2"/>
    <w:uiPriority w:val="99"/>
    <w:unhideWhenUsed/>
    <w:rsid w:val="00B256DE"/>
    <w:pPr>
      <w:tabs>
        <w:tab w:val="left" w:pos="360"/>
      </w:tabs>
      <w:ind w:left="360" w:hanging="360"/>
      <w:contextualSpacing/>
    </w:pPr>
    <w:rPr>
      <w:rFonts w:ascii="Times New Roman" w:hAnsi="Times New Roman"/>
      <w:color w:val="auto"/>
      <w:sz w:val="24"/>
      <w:szCs w:val="20"/>
    </w:rPr>
  </w:style>
  <w:style w:type="paragraph" w:styleId="afffffc">
    <w:name w:val="envelope return"/>
    <w:basedOn w:val="a"/>
    <w:rsid w:val="00B256DE"/>
    <w:pPr>
      <w:snapToGrid w:val="0"/>
      <w:ind w:firstLine="0"/>
    </w:pPr>
    <w:rPr>
      <w:rFonts w:ascii="Arial" w:hAnsi="Arial"/>
      <w:color w:val="auto"/>
      <w:sz w:val="24"/>
      <w:szCs w:val="20"/>
    </w:rPr>
  </w:style>
  <w:style w:type="paragraph" w:customStyle="1" w:styleId="xl38">
    <w:name w:val="xl38"/>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styleId="2a">
    <w:name w:val="List Bullet 2"/>
    <w:basedOn w:val="a"/>
    <w:rsid w:val="00B256DE"/>
    <w:pPr>
      <w:tabs>
        <w:tab w:val="left" w:pos="780"/>
      </w:tabs>
      <w:spacing w:line="240" w:lineRule="auto"/>
      <w:ind w:left="780" w:hanging="360"/>
    </w:pPr>
    <w:rPr>
      <w:rFonts w:ascii="Times New Roman" w:hAnsi="Times New Roman"/>
      <w:color w:val="auto"/>
      <w:sz w:val="21"/>
      <w:szCs w:val="24"/>
    </w:rPr>
  </w:style>
  <w:style w:type="paragraph" w:styleId="af5">
    <w:name w:val="Normal Indent"/>
    <w:basedOn w:val="a"/>
    <w:link w:val="Char9"/>
    <w:qFormat/>
    <w:rsid w:val="00B256DE"/>
    <w:pPr>
      <w:ind w:firstLine="560"/>
    </w:pPr>
    <w:rPr>
      <w:rFonts w:ascii="Times New Roman" w:hAnsi="Times New Roman"/>
      <w:color w:val="auto"/>
      <w:sz w:val="24"/>
      <w:szCs w:val="24"/>
    </w:rPr>
  </w:style>
  <w:style w:type="paragraph" w:styleId="afffffd">
    <w:name w:val="List Number"/>
    <w:basedOn w:val="a"/>
    <w:rsid w:val="00B256DE"/>
    <w:pPr>
      <w:spacing w:line="240" w:lineRule="auto"/>
      <w:ind w:left="980" w:hanging="420"/>
      <w:contextualSpacing/>
    </w:pPr>
    <w:rPr>
      <w:rFonts w:ascii="Times New Roman" w:hAnsi="Times New Roman"/>
      <w:color w:val="auto"/>
      <w:sz w:val="24"/>
      <w:szCs w:val="24"/>
    </w:rPr>
  </w:style>
  <w:style w:type="paragraph" w:styleId="ad">
    <w:name w:val="Balloon Text"/>
    <w:basedOn w:val="a"/>
    <w:link w:val="Char2"/>
    <w:uiPriority w:val="99"/>
    <w:unhideWhenUsed/>
    <w:rsid w:val="00B256DE"/>
    <w:pPr>
      <w:spacing w:line="240" w:lineRule="auto"/>
    </w:pPr>
    <w:rPr>
      <w:rFonts w:ascii="Calibri" w:hAnsi="Calibri"/>
      <w:color w:val="auto"/>
      <w:kern w:val="0"/>
      <w:sz w:val="18"/>
      <w:szCs w:val="18"/>
    </w:rPr>
  </w:style>
  <w:style w:type="paragraph" w:customStyle="1" w:styleId="xl47">
    <w:name w:val="xl47"/>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styleId="2b">
    <w:name w:val="toc 2"/>
    <w:basedOn w:val="a"/>
    <w:next w:val="a"/>
    <w:uiPriority w:val="39"/>
    <w:unhideWhenUsed/>
    <w:qFormat/>
    <w:rsid w:val="00B256DE"/>
    <w:pPr>
      <w:tabs>
        <w:tab w:val="left" w:pos="1276"/>
        <w:tab w:val="right" w:leader="dot" w:pos="8296"/>
      </w:tabs>
      <w:ind w:firstLine="560"/>
      <w:jc w:val="left"/>
    </w:pPr>
  </w:style>
  <w:style w:type="paragraph" w:styleId="afffffe">
    <w:name w:val="List Continue"/>
    <w:basedOn w:val="a"/>
    <w:rsid w:val="00B256DE"/>
    <w:pPr>
      <w:spacing w:after="120" w:line="240" w:lineRule="auto"/>
      <w:ind w:leftChars="200" w:left="420" w:firstLine="0"/>
    </w:pPr>
    <w:rPr>
      <w:rFonts w:ascii="Times New Roman" w:hAnsi="Times New Roman"/>
      <w:color w:val="auto"/>
      <w:sz w:val="21"/>
      <w:szCs w:val="24"/>
    </w:rPr>
  </w:style>
  <w:style w:type="paragraph" w:styleId="30">
    <w:name w:val="Body Text Indent 3"/>
    <w:basedOn w:val="a"/>
    <w:link w:val="3Char0"/>
    <w:rsid w:val="00B256DE"/>
    <w:pPr>
      <w:spacing w:line="240" w:lineRule="auto"/>
      <w:ind w:firstLineChars="171" w:firstLine="359"/>
    </w:pPr>
    <w:rPr>
      <w:rFonts w:ascii="Times New Roman" w:hAnsi="Times New Roman"/>
      <w:color w:val="auto"/>
      <w:sz w:val="24"/>
      <w:szCs w:val="24"/>
    </w:rPr>
  </w:style>
  <w:style w:type="paragraph" w:styleId="af4">
    <w:name w:val="Body Text"/>
    <w:basedOn w:val="a"/>
    <w:link w:val="Char8"/>
    <w:uiPriority w:val="99"/>
    <w:unhideWhenUsed/>
    <w:rsid w:val="00B256DE"/>
    <w:pPr>
      <w:spacing w:after="120"/>
      <w:ind w:firstLine="0"/>
    </w:pPr>
    <w:rPr>
      <w:rFonts w:ascii="Calibri" w:hAnsi="Calibri"/>
      <w:color w:val="auto"/>
      <w:szCs w:val="22"/>
    </w:rPr>
  </w:style>
  <w:style w:type="paragraph" w:styleId="affffff">
    <w:name w:val="List"/>
    <w:basedOn w:val="a"/>
    <w:rsid w:val="00B256DE"/>
    <w:pPr>
      <w:spacing w:beforeLines="50" w:afterLines="50"/>
      <w:ind w:left="200" w:hangingChars="200" w:hanging="200"/>
    </w:pPr>
    <w:rPr>
      <w:rFonts w:ascii="Times New Roman" w:hAnsi="Times New Roman"/>
      <w:color w:val="auto"/>
      <w:sz w:val="24"/>
      <w:szCs w:val="24"/>
    </w:rPr>
  </w:style>
  <w:style w:type="paragraph" w:customStyle="1" w:styleId="affff">
    <w:name w:val="标书文档正文格式"/>
    <w:basedOn w:val="a"/>
    <w:link w:val="Charffb"/>
    <w:rsid w:val="00B256DE"/>
    <w:pPr>
      <w:spacing w:beforeLines="50" w:afterLines="50" w:line="400" w:lineRule="exact"/>
      <w:ind w:firstLineChars="200" w:firstLine="200"/>
    </w:pPr>
    <w:rPr>
      <w:rFonts w:ascii="Times New Roman" w:hAnsi="Times New Roman"/>
      <w:color w:val="auto"/>
      <w:sz w:val="24"/>
      <w:szCs w:val="20"/>
    </w:rPr>
  </w:style>
  <w:style w:type="paragraph" w:styleId="afffa">
    <w:name w:val="Salutation"/>
    <w:basedOn w:val="a"/>
    <w:next w:val="a"/>
    <w:link w:val="Charff7"/>
    <w:rsid w:val="00B256DE"/>
    <w:pPr>
      <w:widowControl/>
      <w:ind w:firstLine="0"/>
      <w:jc w:val="left"/>
    </w:pPr>
    <w:rPr>
      <w:rFonts w:cs="宋体"/>
      <w:color w:val="auto"/>
      <w:kern w:val="0"/>
      <w:sz w:val="24"/>
      <w:szCs w:val="20"/>
    </w:rPr>
  </w:style>
  <w:style w:type="paragraph" w:styleId="43">
    <w:name w:val="toc 4"/>
    <w:basedOn w:val="a"/>
    <w:next w:val="a"/>
    <w:uiPriority w:val="39"/>
    <w:unhideWhenUsed/>
    <w:rsid w:val="00B256DE"/>
    <w:pPr>
      <w:spacing w:line="240" w:lineRule="auto"/>
      <w:ind w:leftChars="600" w:left="1260" w:firstLine="0"/>
    </w:pPr>
    <w:rPr>
      <w:sz w:val="21"/>
    </w:rPr>
  </w:style>
  <w:style w:type="paragraph" w:customStyle="1" w:styleId="xl42">
    <w:name w:val="xl42"/>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styleId="ac">
    <w:name w:val="Document Map"/>
    <w:basedOn w:val="a"/>
    <w:link w:val="Char1"/>
    <w:uiPriority w:val="99"/>
    <w:unhideWhenUsed/>
    <w:rsid w:val="00B256DE"/>
    <w:rPr>
      <w:rFonts w:hAnsi="Calibri"/>
      <w:color w:val="auto"/>
      <w:kern w:val="0"/>
      <w:sz w:val="18"/>
      <w:szCs w:val="18"/>
    </w:rPr>
  </w:style>
  <w:style w:type="paragraph" w:styleId="aa">
    <w:name w:val="header"/>
    <w:basedOn w:val="a"/>
    <w:link w:val="Char"/>
    <w:unhideWhenUsed/>
    <w:qFormat/>
    <w:rsid w:val="00B256DE"/>
    <w:pPr>
      <w:pBdr>
        <w:bottom w:val="single" w:sz="6" w:space="1" w:color="auto"/>
      </w:pBdr>
      <w:tabs>
        <w:tab w:val="center" w:pos="4153"/>
        <w:tab w:val="right" w:pos="8306"/>
      </w:tabs>
      <w:snapToGrid w:val="0"/>
      <w:jc w:val="center"/>
    </w:pPr>
    <w:rPr>
      <w:rFonts w:ascii="Calibri" w:hAnsi="Calibri"/>
      <w:color w:val="auto"/>
      <w:kern w:val="0"/>
      <w:sz w:val="18"/>
      <w:szCs w:val="18"/>
    </w:rPr>
  </w:style>
  <w:style w:type="paragraph" w:styleId="afff9">
    <w:name w:val="Note Heading"/>
    <w:basedOn w:val="Default"/>
    <w:next w:val="Default"/>
    <w:link w:val="Charff6"/>
    <w:rsid w:val="00B256DE"/>
    <w:rPr>
      <w:rFonts w:hAnsi="Times New Roman" w:cs="Times New Roman"/>
      <w:color w:val="auto"/>
      <w:sz w:val="20"/>
    </w:rPr>
  </w:style>
  <w:style w:type="paragraph" w:styleId="af3">
    <w:name w:val="Date"/>
    <w:basedOn w:val="a"/>
    <w:next w:val="a"/>
    <w:link w:val="Char7"/>
    <w:uiPriority w:val="99"/>
    <w:unhideWhenUsed/>
    <w:rsid w:val="00B256DE"/>
    <w:pPr>
      <w:ind w:leftChars="2500" w:left="100"/>
    </w:pPr>
    <w:rPr>
      <w:rFonts w:ascii="Calibri" w:hAnsi="Calibri"/>
      <w:color w:val="auto"/>
      <w:szCs w:val="22"/>
    </w:rPr>
  </w:style>
  <w:style w:type="paragraph" w:customStyle="1" w:styleId="xl69">
    <w:name w:val="xl69"/>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kern w:val="0"/>
      <w:sz w:val="24"/>
      <w:szCs w:val="24"/>
    </w:rPr>
  </w:style>
  <w:style w:type="paragraph" w:customStyle="1" w:styleId="affffff0">
    <w:name w:val="南通方案正文"/>
    <w:basedOn w:val="a"/>
    <w:rsid w:val="00B256DE"/>
    <w:pPr>
      <w:ind w:firstLineChars="200" w:firstLine="480"/>
      <w:jc w:val="left"/>
    </w:pPr>
    <w:rPr>
      <w:rFonts w:ascii="Times New Roman" w:hAnsi="Times New Roman"/>
      <w:color w:val="auto"/>
      <w:sz w:val="24"/>
      <w:szCs w:val="20"/>
    </w:rPr>
  </w:style>
  <w:style w:type="paragraph" w:customStyle="1" w:styleId="affffff1">
    <w:name w:val="技术报告正文"/>
    <w:basedOn w:val="a"/>
    <w:rsid w:val="00B256DE"/>
    <w:pPr>
      <w:spacing w:beforeLines="50" w:line="440" w:lineRule="exact"/>
      <w:ind w:firstLineChars="192" w:firstLine="538"/>
    </w:pPr>
    <w:rPr>
      <w:rFonts w:ascii="Times New Roman" w:hAnsi="Times New Roman" w:cs="Arial"/>
      <w:bCs/>
      <w:color w:val="auto"/>
      <w:szCs w:val="24"/>
    </w:rPr>
  </w:style>
  <w:style w:type="paragraph" w:customStyle="1" w:styleId="2c">
    <w:name w:val="文档标题2"/>
    <w:basedOn w:val="2"/>
    <w:next w:val="a"/>
    <w:rsid w:val="00B256DE"/>
    <w:pPr>
      <w:tabs>
        <w:tab w:val="left" w:pos="567"/>
      </w:tabs>
      <w:spacing w:line="415" w:lineRule="auto"/>
      <w:ind w:left="567" w:rightChars="100" w:right="240" w:hanging="567"/>
      <w:jc w:val="left"/>
    </w:pPr>
    <w:rPr>
      <w:rFonts w:ascii="黑体" w:hAnsi="宋体"/>
      <w:b w:val="0"/>
      <w:szCs w:val="36"/>
    </w:rPr>
  </w:style>
  <w:style w:type="paragraph" w:customStyle="1" w:styleId="Default">
    <w:name w:val="Default"/>
    <w:rsid w:val="00B256DE"/>
    <w:pPr>
      <w:widowControl w:val="0"/>
      <w:autoSpaceDE w:val="0"/>
      <w:autoSpaceDN w:val="0"/>
      <w:adjustRightInd w:val="0"/>
    </w:pPr>
    <w:rPr>
      <w:rFonts w:ascii="宋体" w:cs="宋体"/>
      <w:color w:val="000000"/>
      <w:sz w:val="24"/>
      <w:szCs w:val="24"/>
    </w:rPr>
  </w:style>
  <w:style w:type="paragraph" w:styleId="affffc">
    <w:name w:val="E-mail Signature"/>
    <w:basedOn w:val="a"/>
    <w:link w:val="Charfffa"/>
    <w:rsid w:val="00B256DE"/>
    <w:pPr>
      <w:widowControl/>
      <w:spacing w:line="240" w:lineRule="auto"/>
      <w:ind w:firstLine="0"/>
      <w:jc w:val="left"/>
    </w:pPr>
    <w:rPr>
      <w:rFonts w:ascii="Tahoma" w:hAnsi="Tahoma"/>
      <w:color w:val="auto"/>
      <w:kern w:val="0"/>
      <w:sz w:val="16"/>
      <w:szCs w:val="24"/>
      <w:lang w:eastAsia="en-US"/>
    </w:rPr>
  </w:style>
  <w:style w:type="paragraph" w:customStyle="1" w:styleId="xl27">
    <w:name w:val="xl27"/>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3wangjing">
    <w:name w:val="3_wangjing"/>
    <w:basedOn w:val="3"/>
    <w:next w:val="a"/>
    <w:rsid w:val="00B256DE"/>
    <w:pPr>
      <w:tabs>
        <w:tab w:val="num" w:pos="425"/>
        <w:tab w:val="left" w:pos="709"/>
      </w:tabs>
      <w:spacing w:beforeLines="0" w:beforeAutospacing="1" w:afterLines="0" w:afterAutospacing="1"/>
      <w:ind w:left="425" w:hanging="425"/>
    </w:pPr>
    <w:rPr>
      <w:kern w:val="2"/>
      <w:sz w:val="30"/>
      <w:szCs w:val="30"/>
    </w:rPr>
  </w:style>
  <w:style w:type="paragraph" w:customStyle="1" w:styleId="affffff2">
    <w:name w:val="框内说明"/>
    <w:basedOn w:val="a"/>
    <w:rsid w:val="00B256DE"/>
    <w:pPr>
      <w:adjustRightInd w:val="0"/>
      <w:snapToGrid w:val="0"/>
      <w:spacing w:line="240" w:lineRule="auto"/>
      <w:ind w:firstLine="0"/>
    </w:pPr>
    <w:rPr>
      <w:rFonts w:ascii="Times New Roman" w:hAnsi="Times New Roman"/>
      <w:color w:val="auto"/>
      <w:kern w:val="0"/>
      <w:sz w:val="24"/>
      <w:szCs w:val="24"/>
    </w:rPr>
  </w:style>
  <w:style w:type="paragraph" w:customStyle="1" w:styleId="12-3a3a3a">
    <w:name w:val="12-3a3a3a"/>
    <w:basedOn w:val="a"/>
    <w:rsid w:val="00B256DE"/>
    <w:pPr>
      <w:widowControl/>
      <w:spacing w:before="100" w:beforeAutospacing="1" w:after="100" w:afterAutospacing="1" w:line="386" w:lineRule="atLeast"/>
      <w:ind w:firstLine="0"/>
      <w:jc w:val="left"/>
    </w:pPr>
    <w:rPr>
      <w:rFonts w:cs="宋体"/>
      <w:color w:val="auto"/>
      <w:kern w:val="0"/>
      <w:sz w:val="24"/>
      <w:szCs w:val="21"/>
    </w:rPr>
  </w:style>
  <w:style w:type="paragraph" w:customStyle="1" w:styleId="affffff3">
    <w:name w:val="默认图片"/>
    <w:basedOn w:val="a"/>
    <w:qFormat/>
    <w:rsid w:val="00B256DE"/>
    <w:pPr>
      <w:spacing w:line="240" w:lineRule="auto"/>
      <w:ind w:firstLine="0"/>
      <w:jc w:val="center"/>
    </w:pPr>
    <w:rPr>
      <w:rFonts w:ascii="Times New Roman" w:eastAsia="仿宋_GB2312" w:hAnsi="Times New Roman"/>
      <w:color w:val="auto"/>
      <w:szCs w:val="24"/>
    </w:rPr>
  </w:style>
  <w:style w:type="paragraph" w:customStyle="1" w:styleId="affffff4">
    <w:name w:val="列表项"/>
    <w:basedOn w:val="a"/>
    <w:rsid w:val="00B256DE"/>
    <w:pPr>
      <w:widowControl/>
      <w:tabs>
        <w:tab w:val="left" w:pos="360"/>
        <w:tab w:val="left" w:pos="1020"/>
      </w:tabs>
      <w:spacing w:line="400" w:lineRule="exact"/>
      <w:ind w:firstLine="0"/>
      <w:jc w:val="left"/>
    </w:pPr>
    <w:rPr>
      <w:rFonts w:eastAsia="楷体_GB2312" w:cs="宋体"/>
      <w:color w:val="auto"/>
      <w:kern w:val="0"/>
      <w:sz w:val="24"/>
      <w:szCs w:val="24"/>
    </w:rPr>
  </w:style>
  <w:style w:type="paragraph" w:customStyle="1" w:styleId="-31">
    <w:name w:val="浅色网格 - 强调文字颜色 31"/>
    <w:basedOn w:val="a"/>
    <w:link w:val="-3Char"/>
    <w:uiPriority w:val="34"/>
    <w:qFormat/>
    <w:rsid w:val="00B256DE"/>
    <w:pPr>
      <w:ind w:firstLine="420"/>
    </w:pPr>
    <w:rPr>
      <w:rFonts w:ascii="Calibri" w:hAnsi="Calibri"/>
      <w:color w:val="auto"/>
      <w:kern w:val="0"/>
      <w:szCs w:val="20"/>
    </w:rPr>
  </w:style>
  <w:style w:type="paragraph" w:customStyle="1" w:styleId="22122">
    <w:name w:val="样式 样式 样式 样式 目录 2 + 首行缩进:  2 字符1 + 首行缩进:  2 字符 + 首行缩进:  2 字符 + 首行..."/>
    <w:basedOn w:val="221220"/>
    <w:rsid w:val="00B256DE"/>
    <w:pPr>
      <w:spacing w:line="360" w:lineRule="exact"/>
    </w:pPr>
  </w:style>
  <w:style w:type="paragraph" w:customStyle="1" w:styleId="2d">
    <w:name w:val="封面标准号2"/>
    <w:basedOn w:val="1b"/>
    <w:rsid w:val="00B256DE"/>
    <w:pPr>
      <w:framePr w:w="9138" w:h="1244" w:hRule="exact" w:wrap="around" w:vAnchor="page" w:hAnchor="margin" w:y="2908"/>
      <w:adjustRightInd w:val="0"/>
      <w:spacing w:before="357" w:line="280" w:lineRule="exact"/>
    </w:pPr>
  </w:style>
  <w:style w:type="paragraph" w:customStyle="1" w:styleId="affffff5">
    <w:name w:val="附录图标题"/>
    <w:next w:val="affffff6"/>
    <w:rsid w:val="00B256DE"/>
    <w:pPr>
      <w:tabs>
        <w:tab w:val="left" w:pos="360"/>
      </w:tabs>
      <w:jc w:val="center"/>
    </w:pPr>
    <w:rPr>
      <w:rFonts w:ascii="黑体" w:eastAsia="黑体" w:hAnsi="Times New Roman"/>
      <w:sz w:val="21"/>
    </w:rPr>
  </w:style>
  <w:style w:type="paragraph" w:customStyle="1" w:styleId="CM13">
    <w:name w:val="CM13"/>
    <w:basedOn w:val="Default"/>
    <w:next w:val="Default"/>
    <w:rsid w:val="00B256DE"/>
    <w:pPr>
      <w:spacing w:line="468" w:lineRule="atLeast"/>
    </w:pPr>
    <w:rPr>
      <w:rFonts w:hAnsi="Times New Roman" w:cs="Times New Roman"/>
      <w:color w:val="auto"/>
    </w:rPr>
  </w:style>
  <w:style w:type="paragraph" w:customStyle="1" w:styleId="affffff7">
    <w:name w:val="小点说明"/>
    <w:basedOn w:val="a"/>
    <w:rsid w:val="00B256DE"/>
    <w:pPr>
      <w:tabs>
        <w:tab w:val="left" w:pos="420"/>
      </w:tabs>
      <w:spacing w:after="80"/>
      <w:ind w:left="420" w:hanging="420"/>
      <w:jc w:val="left"/>
    </w:pPr>
    <w:rPr>
      <w:rFonts w:ascii="Times New Roman" w:hAnsi="Times New Roman"/>
      <w:color w:val="auto"/>
      <w:sz w:val="24"/>
      <w:szCs w:val="24"/>
    </w:rPr>
  </w:style>
  <w:style w:type="paragraph" w:customStyle="1" w:styleId="Char2CharCharCharCharCharChar">
    <w:name w:val="Char2 Char Char Char Char Char Char"/>
    <w:basedOn w:val="a"/>
    <w:rsid w:val="00B256DE"/>
    <w:pPr>
      <w:widowControl/>
      <w:spacing w:after="160" w:line="240" w:lineRule="exact"/>
      <w:ind w:firstLine="0"/>
      <w:jc w:val="left"/>
    </w:pPr>
    <w:rPr>
      <w:rFonts w:cs="宋体"/>
      <w:color w:val="auto"/>
      <w:kern w:val="0"/>
      <w:sz w:val="24"/>
      <w:szCs w:val="24"/>
    </w:rPr>
  </w:style>
  <w:style w:type="paragraph" w:customStyle="1" w:styleId="afc">
    <w:name w:val="正文格式"/>
    <w:basedOn w:val="a"/>
    <w:link w:val="Charf"/>
    <w:qFormat/>
    <w:rsid w:val="00B256DE"/>
    <w:pPr>
      <w:ind w:firstLine="420"/>
    </w:pPr>
    <w:rPr>
      <w:rFonts w:ascii="Calibri"/>
      <w:color w:val="auto"/>
      <w:kern w:val="0"/>
      <w:sz w:val="20"/>
      <w:szCs w:val="20"/>
    </w:rPr>
  </w:style>
  <w:style w:type="paragraph" w:customStyle="1" w:styleId="Charffff2">
    <w:name w:val="Char"/>
    <w:basedOn w:val="a"/>
    <w:rsid w:val="00B256DE"/>
    <w:pPr>
      <w:tabs>
        <w:tab w:val="left" w:pos="1440"/>
        <w:tab w:val="left" w:pos="8648"/>
      </w:tabs>
      <w:spacing w:line="240" w:lineRule="auto"/>
      <w:ind w:left="8648" w:hanging="425"/>
    </w:pPr>
    <w:rPr>
      <w:rFonts w:ascii="Times New Roman" w:eastAsia="宋体" w:hAnsi="Times New Roman"/>
      <w:sz w:val="21"/>
      <w:szCs w:val="20"/>
    </w:rPr>
  </w:style>
  <w:style w:type="paragraph" w:customStyle="1" w:styleId="wenzi5">
    <w:name w:val="wenzi5"/>
    <w:basedOn w:val="a"/>
    <w:rsid w:val="00B256DE"/>
    <w:pPr>
      <w:widowControl/>
      <w:spacing w:before="100" w:beforeAutospacing="1" w:after="100" w:afterAutospacing="1" w:line="240" w:lineRule="auto"/>
      <w:ind w:firstLine="0"/>
      <w:jc w:val="center"/>
    </w:pPr>
    <w:rPr>
      <w:rFonts w:ascii="_GB2312" w:eastAsia="Arial Unicode MS" w:hAnsi="_GB2312" w:cs="Arial Unicode MS"/>
      <w:b/>
      <w:bCs/>
      <w:kern w:val="0"/>
      <w:sz w:val="27"/>
      <w:szCs w:val="27"/>
    </w:rPr>
  </w:style>
  <w:style w:type="paragraph" w:customStyle="1" w:styleId="2-11">
    <w:name w:val="中等深浅网格 2 - 强调文字颜色 11"/>
    <w:uiPriority w:val="1"/>
    <w:qFormat/>
    <w:rsid w:val="00B256DE"/>
    <w:pPr>
      <w:widowControl w:val="0"/>
      <w:ind w:firstLineChars="200" w:firstLine="200"/>
      <w:jc w:val="both"/>
    </w:pPr>
    <w:rPr>
      <w:kern w:val="2"/>
      <w:sz w:val="28"/>
      <w:szCs w:val="22"/>
    </w:rPr>
  </w:style>
  <w:style w:type="paragraph" w:customStyle="1" w:styleId="CharChar3">
    <w:name w:val="标书正文格式 Char Char"/>
    <w:link w:val="CharCharChar0"/>
    <w:rsid w:val="00B256DE"/>
    <w:pPr>
      <w:spacing w:line="360" w:lineRule="auto"/>
      <w:ind w:firstLineChars="200" w:firstLine="200"/>
    </w:pPr>
    <w:rPr>
      <w:rFonts w:ascii="Times New Roman" w:eastAsia="楷体_GB2312" w:hAnsi="Times New Roman"/>
      <w:kern w:val="2"/>
      <w:sz w:val="24"/>
      <w:szCs w:val="24"/>
    </w:rPr>
  </w:style>
  <w:style w:type="paragraph" w:customStyle="1" w:styleId="affffff8">
    <w:name w:val="正文图标题"/>
    <w:next w:val="affffff6"/>
    <w:rsid w:val="00B256DE"/>
    <w:pPr>
      <w:tabs>
        <w:tab w:val="left" w:pos="900"/>
      </w:tabs>
      <w:ind w:left="900" w:hanging="420"/>
      <w:jc w:val="center"/>
    </w:pPr>
    <w:rPr>
      <w:rFonts w:ascii="黑体" w:eastAsia="黑体" w:hAnsi="Times New Roman"/>
      <w:sz w:val="21"/>
    </w:rPr>
  </w:style>
  <w:style w:type="paragraph" w:customStyle="1" w:styleId="affffff9">
    <w:name w:val="标准称谓"/>
    <w:next w:val="a"/>
    <w:rsid w:val="00B256DE"/>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spacing w:val="20"/>
      <w:w w:val="148"/>
      <w:sz w:val="52"/>
    </w:rPr>
  </w:style>
  <w:style w:type="paragraph" w:customStyle="1" w:styleId="affffffa">
    <w:name w:val="正文段落"/>
    <w:basedOn w:val="a"/>
    <w:rsid w:val="00B256DE"/>
    <w:pPr>
      <w:adjustRightInd w:val="0"/>
      <w:snapToGrid w:val="0"/>
      <w:spacing w:line="420" w:lineRule="atLeast"/>
      <w:ind w:firstLineChars="200" w:firstLine="200"/>
    </w:pPr>
    <w:rPr>
      <w:rFonts w:ascii="Times New Roman" w:hAnsi="Times New Roman"/>
      <w:color w:val="auto"/>
      <w:sz w:val="24"/>
      <w:szCs w:val="24"/>
    </w:rPr>
  </w:style>
  <w:style w:type="paragraph" w:customStyle="1" w:styleId="aff2">
    <w:name w:val="正文文档"/>
    <w:basedOn w:val="a"/>
    <w:link w:val="Charf5"/>
    <w:qFormat/>
    <w:rsid w:val="00B256DE"/>
    <w:pPr>
      <w:adjustRightInd w:val="0"/>
      <w:spacing w:line="440" w:lineRule="atLeast"/>
      <w:ind w:firstLineChars="200" w:firstLine="200"/>
      <w:textAlignment w:val="baseline"/>
    </w:pPr>
    <w:rPr>
      <w:rFonts w:ascii="Times New Roman" w:hAnsi="Times New Roman"/>
      <w:color w:val="auto"/>
      <w:kern w:val="0"/>
      <w:sz w:val="24"/>
      <w:szCs w:val="20"/>
    </w:rPr>
  </w:style>
  <w:style w:type="paragraph" w:customStyle="1" w:styleId="ParaCharCharCharChar">
    <w:name w:val="默认段落字体 Para Char Char Char Char"/>
    <w:basedOn w:val="a"/>
    <w:rsid w:val="00B256DE"/>
    <w:pPr>
      <w:spacing w:line="240" w:lineRule="auto"/>
      <w:ind w:firstLine="0"/>
    </w:pPr>
    <w:rPr>
      <w:rFonts w:ascii="Times New Roman" w:hAnsi="Times New Roman"/>
      <w:color w:val="auto"/>
      <w:sz w:val="21"/>
      <w:szCs w:val="21"/>
    </w:rPr>
  </w:style>
  <w:style w:type="paragraph" w:customStyle="1" w:styleId="2Heading2HiddenHeading2CCBSH2PAMajorSectionTitr">
    <w:name w:val="样式 标题 2Heading 2 HiddenHeading 2 CCBSH2PA Major SectionTitr..."/>
    <w:basedOn w:val="2"/>
    <w:rsid w:val="00B256DE"/>
    <w:pPr>
      <w:tabs>
        <w:tab w:val="left" w:pos="575"/>
        <w:tab w:val="num" w:pos="8648"/>
      </w:tabs>
      <w:spacing w:line="413" w:lineRule="auto"/>
      <w:ind w:left="1276" w:hanging="425"/>
      <w:jc w:val="left"/>
    </w:pPr>
    <w:rPr>
      <w:rFonts w:ascii="Arial" w:hAnsi="Arial" w:cs="宋体"/>
      <w:bCs w:val="0"/>
      <w:szCs w:val="20"/>
    </w:rPr>
  </w:style>
  <w:style w:type="paragraph" w:customStyle="1" w:styleId="CM24">
    <w:name w:val="CM24"/>
    <w:basedOn w:val="Default"/>
    <w:next w:val="Default"/>
    <w:rsid w:val="00B256DE"/>
    <w:pPr>
      <w:spacing w:after="478"/>
    </w:pPr>
    <w:rPr>
      <w:rFonts w:cs="Times New Roman"/>
      <w:color w:val="auto"/>
    </w:rPr>
  </w:style>
  <w:style w:type="paragraph" w:customStyle="1" w:styleId="51L1Heading5h5h51h52h511h53h512h54h513h5">
    <w:name w:val="样式 标题 5. (1.)L1 Heading 5h5h51h52h511h53h512h54h513h5..."/>
    <w:basedOn w:val="5"/>
    <w:rsid w:val="00B256DE"/>
    <w:pPr>
      <w:tabs>
        <w:tab w:val="left" w:pos="1008"/>
        <w:tab w:val="num" w:pos="8648"/>
      </w:tabs>
      <w:spacing w:beforeLines="50" w:afterLines="50" w:line="372" w:lineRule="auto"/>
      <w:ind w:left="8648" w:hanging="425"/>
    </w:pPr>
    <w:rPr>
      <w:rFonts w:ascii="Times New Roman" w:eastAsia="宋体" w:hAnsi="Times New Roman"/>
      <w:bCs w:val="0"/>
      <w:kern w:val="21"/>
      <w:szCs w:val="20"/>
    </w:rPr>
  </w:style>
  <w:style w:type="paragraph" w:customStyle="1" w:styleId="wenzi4">
    <w:name w:val="wenzi4"/>
    <w:basedOn w:val="a"/>
    <w:rsid w:val="00B256DE"/>
    <w:pPr>
      <w:widowControl/>
      <w:spacing w:before="100" w:beforeAutospacing="1" w:after="100" w:afterAutospacing="1" w:line="240" w:lineRule="auto"/>
      <w:ind w:firstLine="0"/>
      <w:jc w:val="center"/>
    </w:pPr>
    <w:rPr>
      <w:rFonts w:ascii="Times New Roman" w:eastAsia="Arial Unicode MS" w:hAnsi="Times New Roman" w:cs="Arial Unicode MS"/>
      <w:kern w:val="0"/>
      <w:sz w:val="36"/>
      <w:szCs w:val="36"/>
    </w:rPr>
  </w:style>
  <w:style w:type="paragraph" w:customStyle="1" w:styleId="affffffb">
    <w:name w:val="连续正文文字"/>
    <w:basedOn w:val="af4"/>
    <w:rsid w:val="00B256DE"/>
    <w:pPr>
      <w:keepNext/>
      <w:widowControl/>
      <w:spacing w:after="240"/>
      <w:ind w:leftChars="-2" w:left="1" w:hangingChars="2" w:hanging="5"/>
    </w:pPr>
    <w:rPr>
      <w:rFonts w:ascii="黑体" w:eastAsia="黑体" w:hAnsi="Garamond" w:cs="宋体"/>
      <w:kern w:val="0"/>
      <w:sz w:val="24"/>
      <w:szCs w:val="20"/>
    </w:rPr>
  </w:style>
  <w:style w:type="paragraph" w:customStyle="1" w:styleId="1c">
    <w:name w:val="项目列表符号1"/>
    <w:basedOn w:val="a"/>
    <w:rsid w:val="00B256DE"/>
    <w:pPr>
      <w:widowControl/>
      <w:tabs>
        <w:tab w:val="left" w:pos="0"/>
        <w:tab w:val="left" w:pos="900"/>
      </w:tabs>
      <w:spacing w:beforeLines="50" w:line="240" w:lineRule="auto"/>
      <w:ind w:leftChars="200" w:left="900" w:hangingChars="175" w:hanging="420"/>
    </w:pPr>
    <w:rPr>
      <w:rFonts w:ascii="Times New Roman" w:eastAsia="仿宋_GB2312" w:hAnsi="Times New Roman"/>
      <w:color w:val="auto"/>
      <w:sz w:val="24"/>
      <w:szCs w:val="20"/>
    </w:rPr>
  </w:style>
  <w:style w:type="paragraph" w:customStyle="1" w:styleId="36">
    <w:name w:val="列出段落3"/>
    <w:basedOn w:val="a"/>
    <w:uiPriority w:val="34"/>
    <w:qFormat/>
    <w:rsid w:val="00B256DE"/>
    <w:pPr>
      <w:spacing w:line="240" w:lineRule="auto"/>
      <w:ind w:firstLineChars="200" w:firstLine="420"/>
    </w:pPr>
    <w:rPr>
      <w:rFonts w:ascii="Calibri" w:hAnsi="Calibri"/>
      <w:color w:val="auto"/>
      <w:sz w:val="21"/>
      <w:szCs w:val="22"/>
    </w:rPr>
  </w:style>
  <w:style w:type="paragraph" w:customStyle="1" w:styleId="CharCharCharCharCharChar">
    <w:name w:val="Char Char Char Char Char Char"/>
    <w:basedOn w:val="a"/>
    <w:rsid w:val="00B256DE"/>
    <w:pPr>
      <w:spacing w:line="240" w:lineRule="auto"/>
      <w:ind w:firstLineChars="200" w:firstLine="200"/>
    </w:pPr>
    <w:rPr>
      <w:rFonts w:ascii="Tahoma" w:hAnsi="Tahoma"/>
      <w:color w:val="auto"/>
      <w:sz w:val="24"/>
      <w:szCs w:val="20"/>
    </w:rPr>
  </w:style>
  <w:style w:type="paragraph" w:customStyle="1" w:styleId="afffc">
    <w:name w:val="图题目"/>
    <w:next w:val="a"/>
    <w:link w:val="Charffa"/>
    <w:rsid w:val="00B256DE"/>
    <w:pPr>
      <w:spacing w:beforeLines="50" w:after="120"/>
      <w:ind w:left="425" w:hanging="425"/>
      <w:jc w:val="center"/>
    </w:pPr>
    <w:rPr>
      <w:rFonts w:ascii="Times New Roman" w:eastAsia="楷体_GB2312" w:hAnsi="Times New Roman"/>
      <w:kern w:val="24"/>
      <w:sz w:val="24"/>
      <w:szCs w:val="18"/>
    </w:rPr>
  </w:style>
  <w:style w:type="paragraph" w:customStyle="1" w:styleId="311">
    <w:name w:val="网格表 31"/>
    <w:basedOn w:val="1"/>
    <w:next w:val="a"/>
    <w:uiPriority w:val="39"/>
    <w:unhideWhenUsed/>
    <w:qFormat/>
    <w:rsid w:val="00B256DE"/>
    <w:pPr>
      <w:widowControl/>
      <w:spacing w:before="480" w:line="276" w:lineRule="auto"/>
      <w:ind w:left="0" w:firstLine="0"/>
      <w:jc w:val="left"/>
      <w:outlineLvl w:val="9"/>
    </w:pPr>
    <w:rPr>
      <w:rFonts w:ascii="Cambria" w:hAnsi="Cambria"/>
      <w:color w:val="365F91"/>
      <w:kern w:val="0"/>
      <w:sz w:val="28"/>
      <w:szCs w:val="28"/>
    </w:rPr>
  </w:style>
  <w:style w:type="paragraph" w:customStyle="1" w:styleId="ww2">
    <w:name w:val="ww2"/>
    <w:basedOn w:val="a"/>
    <w:rsid w:val="00B256DE"/>
    <w:pPr>
      <w:widowControl/>
      <w:spacing w:before="100" w:beforeAutospacing="1" w:after="100" w:afterAutospacing="1" w:line="240" w:lineRule="auto"/>
      <w:ind w:firstLine="0"/>
      <w:jc w:val="center"/>
    </w:pPr>
    <w:rPr>
      <w:rFonts w:ascii="Times New Roman" w:eastAsia="Arial Unicode MS" w:hAnsi="Times New Roman" w:cs="Arial Unicode MS"/>
      <w:b/>
      <w:bCs/>
      <w:kern w:val="0"/>
      <w:sz w:val="20"/>
      <w:szCs w:val="20"/>
    </w:rPr>
  </w:style>
  <w:style w:type="paragraph" w:customStyle="1" w:styleId="xl64">
    <w:name w:val="xl64"/>
    <w:basedOn w:val="a"/>
    <w:rsid w:val="00B256DE"/>
    <w:pPr>
      <w:widowControl/>
      <w:pBdr>
        <w:left w:val="single" w:sz="4" w:space="0" w:color="auto"/>
        <w:bottom w:val="single" w:sz="4" w:space="0" w:color="auto"/>
      </w:pBdr>
      <w:spacing w:before="100" w:beforeAutospacing="1" w:after="100" w:afterAutospacing="1" w:line="240" w:lineRule="auto"/>
      <w:ind w:firstLine="0"/>
      <w:jc w:val="center"/>
    </w:pPr>
    <w:rPr>
      <w:color w:val="auto"/>
      <w:kern w:val="0"/>
      <w:sz w:val="21"/>
      <w:szCs w:val="21"/>
    </w:rPr>
  </w:style>
  <w:style w:type="paragraph" w:customStyle="1" w:styleId="61">
    <w:name w:val="标题6"/>
    <w:basedOn w:val="a"/>
    <w:semiHidden/>
    <w:rsid w:val="00B256DE"/>
    <w:pPr>
      <w:spacing w:line="300" w:lineRule="auto"/>
      <w:ind w:leftChars="200" w:left="200" w:firstLine="0"/>
      <w:jc w:val="left"/>
    </w:pPr>
    <w:rPr>
      <w:rFonts w:ascii="Times New Roman" w:hAnsi="Times New Roman"/>
      <w:color w:val="auto"/>
      <w:sz w:val="24"/>
      <w:szCs w:val="21"/>
    </w:rPr>
  </w:style>
  <w:style w:type="paragraph" w:customStyle="1" w:styleId="4h4heading4TOCsect1234RefHeading1rh1H4Headin1">
    <w:name w:val="样式 标题 4h4heading 4TOCsect 1.2.3.4Ref Heading 1rh1H4Headin...1"/>
    <w:basedOn w:val="4"/>
    <w:rsid w:val="00B256DE"/>
    <w:pPr>
      <w:spacing w:beforeAutospacing="1" w:afterAutospacing="1"/>
      <w:ind w:left="0" w:firstLine="0"/>
    </w:pPr>
    <w:rPr>
      <w:rFonts w:ascii="Arial" w:hAnsi="Arial" w:cs="宋体"/>
      <w:kern w:val="2"/>
      <w:szCs w:val="20"/>
    </w:rPr>
  </w:style>
  <w:style w:type="paragraph" w:customStyle="1" w:styleId="TableTextChar">
    <w:name w:val="Table Text Char"/>
    <w:rsid w:val="00B256DE"/>
    <w:pPr>
      <w:snapToGrid w:val="0"/>
      <w:spacing w:before="80" w:after="80"/>
    </w:pPr>
    <w:rPr>
      <w:rFonts w:ascii="Arial" w:hAnsi="Arial"/>
      <w:sz w:val="18"/>
    </w:rPr>
  </w:style>
  <w:style w:type="paragraph" w:customStyle="1" w:styleId="default0">
    <w:name w:val="default"/>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457">
    <w:name w:val="样式 样式 目录 4 + 首行缩进:  5 字符 + 首行缩进:  7 字符"/>
    <w:basedOn w:val="45"/>
    <w:rsid w:val="00B256DE"/>
    <w:pPr>
      <w:ind w:firstLineChars="800" w:firstLine="1680"/>
    </w:pPr>
    <w:rPr>
      <w:rFonts w:ascii="宋体" w:hAnsi="宋体"/>
      <w:szCs w:val="21"/>
    </w:rPr>
  </w:style>
  <w:style w:type="paragraph" w:customStyle="1" w:styleId="affffffc">
    <w:name w:val="标准书眉一"/>
    <w:rsid w:val="00B256DE"/>
    <w:pPr>
      <w:jc w:val="both"/>
    </w:pPr>
    <w:rPr>
      <w:rFonts w:ascii="Times New Roman" w:hAnsi="Times New Roman"/>
    </w:rPr>
  </w:style>
  <w:style w:type="paragraph" w:customStyle="1" w:styleId="Char1f4">
    <w:name w:val="Char1"/>
    <w:basedOn w:val="ac"/>
    <w:rsid w:val="00B256DE"/>
    <w:pPr>
      <w:shd w:val="clear" w:color="auto" w:fill="000080"/>
      <w:spacing w:line="240" w:lineRule="auto"/>
      <w:ind w:firstLine="420"/>
    </w:pPr>
    <w:rPr>
      <w:rFonts w:ascii="Tahoma" w:hAnsi="Tahoma"/>
      <w:sz w:val="24"/>
      <w:szCs w:val="24"/>
    </w:rPr>
  </w:style>
  <w:style w:type="paragraph" w:customStyle="1" w:styleId="Af">
    <w:name w:val="A正文小四"/>
    <w:basedOn w:val="a"/>
    <w:link w:val="AChar"/>
    <w:qFormat/>
    <w:rsid w:val="00B256DE"/>
    <w:rPr>
      <w:rFonts w:ascii="Times New Roman" w:hAnsi="Times New Roman"/>
      <w:color w:val="auto"/>
      <w:kern w:val="0"/>
      <w:sz w:val="24"/>
      <w:szCs w:val="24"/>
    </w:rPr>
  </w:style>
  <w:style w:type="paragraph" w:customStyle="1" w:styleId="CharCharCharCharCharChar1Char">
    <w:name w:val="Char Char Char Char Char Char1 Char"/>
    <w:basedOn w:val="a"/>
    <w:rsid w:val="00B256DE"/>
    <w:pPr>
      <w:widowControl/>
      <w:wordWrap w:val="0"/>
      <w:spacing w:line="240" w:lineRule="auto"/>
      <w:ind w:firstLine="0"/>
      <w:jc w:val="left"/>
    </w:pPr>
    <w:rPr>
      <w:rFonts w:ascii="Tahoma" w:hAnsi="Tahoma"/>
      <w:color w:val="auto"/>
      <w:sz w:val="24"/>
      <w:szCs w:val="20"/>
    </w:rPr>
  </w:style>
  <w:style w:type="paragraph" w:customStyle="1" w:styleId="NotesText">
    <w:name w:val="Notes Text"/>
    <w:rsid w:val="00B256DE"/>
    <w:pPr>
      <w:pBdr>
        <w:bottom w:val="single" w:sz="8" w:space="5" w:color="auto"/>
      </w:pBdr>
      <w:ind w:left="1701"/>
      <w:jc w:val="both"/>
    </w:pPr>
    <w:rPr>
      <w:rFonts w:ascii="Arial" w:eastAsia="楷体_GB2312" w:hAnsi="Arial"/>
      <w:color w:val="000000"/>
      <w:sz w:val="21"/>
      <w:szCs w:val="21"/>
    </w:rPr>
  </w:style>
  <w:style w:type="paragraph" w:customStyle="1" w:styleId="321">
    <w:name w:val="样式 目录 3 + 首行缩进:  2 字符1"/>
    <w:basedOn w:val="35"/>
    <w:rsid w:val="00B256DE"/>
    <w:pPr>
      <w:tabs>
        <w:tab w:val="right" w:leader="dot" w:pos="8493"/>
      </w:tabs>
      <w:spacing w:beforeLines="50"/>
      <w:ind w:leftChars="0" w:left="0" w:firstLineChars="200" w:firstLine="480"/>
      <w:jc w:val="left"/>
    </w:pPr>
    <w:rPr>
      <w:rFonts w:hAnsi="Times New Roman" w:cs="宋体"/>
      <w:color w:val="auto"/>
      <w:kern w:val="0"/>
      <w:sz w:val="21"/>
      <w:szCs w:val="20"/>
      <w:lang w:val="en-GB"/>
    </w:rPr>
  </w:style>
  <w:style w:type="paragraph" w:customStyle="1" w:styleId="xl77">
    <w:name w:val="xl77"/>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color w:val="FF0000"/>
      <w:kern w:val="0"/>
      <w:sz w:val="24"/>
      <w:szCs w:val="24"/>
    </w:rPr>
  </w:style>
  <w:style w:type="paragraph" w:customStyle="1" w:styleId="342">
    <w:name w:val="样式 目录 3 + 左侧:  4 字符 首行缩进:  2 字符"/>
    <w:basedOn w:val="35"/>
    <w:rsid w:val="00B256DE"/>
    <w:pPr>
      <w:tabs>
        <w:tab w:val="right" w:leader="dot" w:pos="8493"/>
      </w:tabs>
      <w:ind w:leftChars="0" w:left="400" w:firstLineChars="150" w:firstLine="150"/>
      <w:jc w:val="left"/>
    </w:pPr>
    <w:rPr>
      <w:rFonts w:hAnsi="Times New Roman" w:cs="宋体"/>
      <w:color w:val="auto"/>
      <w:kern w:val="0"/>
      <w:sz w:val="21"/>
      <w:szCs w:val="21"/>
      <w:lang w:val="en-GB"/>
    </w:rPr>
  </w:style>
  <w:style w:type="paragraph" w:customStyle="1" w:styleId="CharCharCharCharCharCharCharCharCharCharCharCharCharCharCharChar">
    <w:name w:val="Char Char Char Char Char Char Char Char Char Char Char Char Char Char Char Char"/>
    <w:basedOn w:val="a"/>
    <w:rsid w:val="00B256DE"/>
    <w:pPr>
      <w:tabs>
        <w:tab w:val="left" w:pos="360"/>
      </w:tabs>
      <w:spacing w:line="240" w:lineRule="auto"/>
      <w:ind w:firstLine="0"/>
    </w:pPr>
    <w:rPr>
      <w:rFonts w:ascii="Times New Roman" w:eastAsia="宋体" w:hAnsi="Times New Roman"/>
      <w:sz w:val="24"/>
      <w:szCs w:val="24"/>
    </w:rPr>
  </w:style>
  <w:style w:type="paragraph" w:customStyle="1" w:styleId="affffffd">
    <w:name w:val="文献分类号"/>
    <w:rsid w:val="00B256DE"/>
    <w:pPr>
      <w:framePr w:hSpace="180" w:vSpace="180" w:wrap="around" w:hAnchor="margin" w:y="1" w:anchorLock="1"/>
      <w:widowControl w:val="0"/>
      <w:textAlignment w:val="center"/>
    </w:pPr>
    <w:rPr>
      <w:rFonts w:ascii="Times New Roman" w:eastAsia="黑体" w:hAnsi="Times New Roman"/>
      <w:sz w:val="21"/>
    </w:rPr>
  </w:style>
  <w:style w:type="paragraph" w:customStyle="1" w:styleId="1d">
    <w:name w:val="表1"/>
    <w:basedOn w:val="a"/>
    <w:rsid w:val="00B256DE"/>
    <w:pPr>
      <w:adjustRightInd w:val="0"/>
      <w:spacing w:line="360" w:lineRule="atLeast"/>
      <w:ind w:firstLine="0"/>
      <w:jc w:val="center"/>
      <w:textAlignment w:val="baseline"/>
    </w:pPr>
    <w:rPr>
      <w:rFonts w:ascii="楷体_GB2312" w:eastAsia="楷体_GB2312" w:hAnsi="Times New Roman"/>
      <w:color w:val="auto"/>
      <w:kern w:val="24"/>
      <w:sz w:val="24"/>
      <w:szCs w:val="20"/>
    </w:rPr>
  </w:style>
  <w:style w:type="paragraph" w:customStyle="1" w:styleId="StyleHeading1LatinAsianComplex18pt1">
    <w:name w:val="Style Heading 1 + (Latin) 黑体 (Asian) 黑体 (Complex) 18 pt1"/>
    <w:basedOn w:val="1"/>
    <w:rsid w:val="00B256DE"/>
    <w:pPr>
      <w:spacing w:beforeLines="0" w:afterLines="0" w:line="480" w:lineRule="auto"/>
      <w:ind w:left="0" w:firstLine="0"/>
      <w:jc w:val="both"/>
    </w:pPr>
    <w:rPr>
      <w:rFonts w:ascii="黑体" w:hAnsi="黑体"/>
      <w:b w:val="0"/>
    </w:rPr>
  </w:style>
  <w:style w:type="paragraph" w:customStyle="1" w:styleId="itemlist0">
    <w:name w:val="itemlist"/>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aff9">
    <w:name w:val="图片样式"/>
    <w:basedOn w:val="a"/>
    <w:link w:val="Charfa"/>
    <w:qFormat/>
    <w:rsid w:val="00B256DE"/>
    <w:pPr>
      <w:ind w:firstLine="0"/>
      <w:jc w:val="center"/>
    </w:pPr>
    <w:rPr>
      <w:rFonts w:ascii="Times New Roman" w:hAnsi="Times New Roman"/>
      <w:color w:val="auto"/>
      <w:kern w:val="0"/>
      <w:sz w:val="20"/>
      <w:szCs w:val="20"/>
    </w:rPr>
  </w:style>
  <w:style w:type="paragraph" w:customStyle="1" w:styleId="2e">
    <w:name w:val="样式2"/>
    <w:basedOn w:val="2"/>
    <w:rsid w:val="00B256DE"/>
    <w:pPr>
      <w:widowControl/>
      <w:spacing w:before="156" w:after="156" w:line="480" w:lineRule="auto"/>
      <w:ind w:left="567" w:rightChars="100" w:right="240" w:hanging="567"/>
      <w:jc w:val="left"/>
    </w:pPr>
    <w:rPr>
      <w:rFonts w:ascii="Times New Roman" w:eastAsia="楷体_GB2312" w:hAnsi="Times New Roman" w:cs="宋体"/>
      <w:b w:val="0"/>
      <w:kern w:val="0"/>
      <w:sz w:val="28"/>
    </w:rPr>
  </w:style>
  <w:style w:type="paragraph" w:customStyle="1" w:styleId="aff6">
    <w:name w:val="项目排列"/>
    <w:basedOn w:val="a"/>
    <w:link w:val="Charf7"/>
    <w:rsid w:val="00B256DE"/>
    <w:pPr>
      <w:tabs>
        <w:tab w:val="left" w:pos="1555"/>
      </w:tabs>
      <w:spacing w:beforeLines="50" w:afterLines="50" w:line="300" w:lineRule="auto"/>
      <w:ind w:left="1555" w:hanging="420"/>
    </w:pPr>
    <w:rPr>
      <w:rFonts w:ascii="Times New Roman" w:eastAsia="仿宋_GB2312" w:hAnsi="Times New Roman"/>
      <w:color w:val="auto"/>
      <w:sz w:val="24"/>
      <w:szCs w:val="24"/>
    </w:rPr>
  </w:style>
  <w:style w:type="paragraph" w:customStyle="1" w:styleId="affffffe">
    <w:name w:val="公文正文"/>
    <w:basedOn w:val="af7"/>
    <w:rsid w:val="00B256DE"/>
    <w:pPr>
      <w:spacing w:after="0" w:line="240" w:lineRule="auto"/>
      <w:ind w:leftChars="0" w:left="0" w:firstLineChars="200" w:firstLine="200"/>
    </w:pPr>
    <w:rPr>
      <w:rFonts w:ascii="仿宋_GB2312" w:eastAsia="仿宋_GB2312"/>
      <w:color w:val="auto"/>
      <w:kern w:val="28"/>
      <w:szCs w:val="24"/>
    </w:rPr>
  </w:style>
  <w:style w:type="paragraph" w:customStyle="1" w:styleId="421">
    <w:name w:val="样式 目录 4 + 首行缩进:  2 字符1"/>
    <w:basedOn w:val="43"/>
    <w:rsid w:val="00B256DE"/>
    <w:pPr>
      <w:tabs>
        <w:tab w:val="right" w:leader="dot" w:pos="8494"/>
        <w:tab w:val="right" w:leader="dot" w:pos="8640"/>
      </w:tabs>
      <w:spacing w:line="360" w:lineRule="auto"/>
      <w:ind w:leftChars="0" w:left="340" w:firstLineChars="200" w:firstLine="420"/>
      <w:jc w:val="right"/>
    </w:pPr>
    <w:rPr>
      <w:rFonts w:ascii="Times New Roman" w:hAnsi="Times New Roman" w:cs="宋体"/>
      <w:color w:val="auto"/>
      <w:szCs w:val="20"/>
      <w:lang w:val="en-GB"/>
    </w:rPr>
  </w:style>
  <w:style w:type="paragraph" w:customStyle="1" w:styleId="af0">
    <w:name w:val="表格居中"/>
    <w:basedOn w:val="a"/>
    <w:link w:val="Char4"/>
    <w:qFormat/>
    <w:rsid w:val="00B256DE"/>
    <w:pPr>
      <w:ind w:firstLine="0"/>
      <w:jc w:val="center"/>
    </w:pPr>
    <w:rPr>
      <w:rFonts w:ascii="Times New Roman" w:hAnsi="Times New Roman"/>
      <w:color w:val="auto"/>
      <w:kern w:val="0"/>
      <w:sz w:val="20"/>
      <w:szCs w:val="24"/>
    </w:rPr>
  </w:style>
  <w:style w:type="paragraph" w:customStyle="1" w:styleId="221220">
    <w:name w:val="样式 样式 样式 目录 2 + 首行缩进:  2 字符1 + 首行缩进:  2 字符 + 首行缩进:  2 字符"/>
    <w:basedOn w:val="2212"/>
    <w:rsid w:val="00B256DE"/>
    <w:pPr>
      <w:spacing w:line="280" w:lineRule="exact"/>
    </w:pPr>
  </w:style>
  <w:style w:type="paragraph" w:customStyle="1" w:styleId="Header4">
    <w:name w:val="Header 4"/>
    <w:basedOn w:val="a"/>
    <w:rsid w:val="00B256DE"/>
    <w:pPr>
      <w:widowControl/>
      <w:spacing w:line="240" w:lineRule="auto"/>
      <w:ind w:firstLine="0"/>
      <w:jc w:val="left"/>
    </w:pPr>
    <w:rPr>
      <w:rFonts w:ascii="Times New Roman" w:hAnsi="Times New Roman"/>
      <w:color w:val="auto"/>
      <w:kern w:val="0"/>
      <w:sz w:val="24"/>
      <w:szCs w:val="24"/>
      <w:lang w:eastAsia="en-US"/>
    </w:rPr>
  </w:style>
  <w:style w:type="paragraph" w:customStyle="1" w:styleId="81">
    <w:name w:val="8"/>
    <w:uiPriority w:val="99"/>
    <w:rsid w:val="00B256DE"/>
    <w:pPr>
      <w:widowControl w:val="0"/>
      <w:jc w:val="both"/>
    </w:pPr>
    <w:rPr>
      <w:rFonts w:ascii="Times New Roman" w:eastAsia="仿宋_GB2312" w:hAnsi="Times New Roman"/>
      <w:kern w:val="2"/>
      <w:sz w:val="28"/>
      <w:szCs w:val="24"/>
    </w:rPr>
  </w:style>
  <w:style w:type="paragraph" w:customStyle="1" w:styleId="afffffff">
    <w:name w:val="参考文献、索引标题"/>
    <w:basedOn w:val="afffffff0"/>
    <w:next w:val="a"/>
    <w:rsid w:val="00B256DE"/>
    <w:pPr>
      <w:tabs>
        <w:tab w:val="clear" w:pos="1260"/>
      </w:tabs>
      <w:spacing w:after="200"/>
      <w:ind w:left="0" w:firstLine="0"/>
    </w:pPr>
    <w:rPr>
      <w:sz w:val="21"/>
    </w:rPr>
  </w:style>
  <w:style w:type="paragraph" w:customStyle="1" w:styleId="afffffff1">
    <w:name w:val="附录章标题"/>
    <w:next w:val="affffff6"/>
    <w:rsid w:val="00B256DE"/>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kern w:val="21"/>
      <w:sz w:val="21"/>
    </w:rPr>
  </w:style>
  <w:style w:type="paragraph" w:customStyle="1" w:styleId="422">
    <w:name w:val="样式 目录 4 + 首行缩进:  2 字符2"/>
    <w:basedOn w:val="43"/>
    <w:rsid w:val="00B256DE"/>
    <w:pPr>
      <w:tabs>
        <w:tab w:val="right" w:leader="dot" w:pos="8494"/>
        <w:tab w:val="right" w:leader="dot" w:pos="8640"/>
      </w:tabs>
      <w:spacing w:line="360" w:lineRule="auto"/>
      <w:ind w:leftChars="0" w:left="340" w:firstLineChars="200" w:firstLine="200"/>
      <w:jc w:val="right"/>
    </w:pPr>
    <w:rPr>
      <w:rFonts w:ascii="Times New Roman" w:hAnsi="Times New Roman" w:cs="宋体"/>
      <w:color w:val="auto"/>
      <w:szCs w:val="20"/>
      <w:lang w:val="en-GB"/>
    </w:rPr>
  </w:style>
  <w:style w:type="paragraph" w:customStyle="1" w:styleId="afffffff2">
    <w:name w:val="发布日期"/>
    <w:rsid w:val="00B256DE"/>
    <w:pPr>
      <w:framePr w:w="4000" w:h="473" w:hRule="exact" w:hSpace="180" w:vSpace="180" w:wrap="around" w:hAnchor="margin" w:y="13511" w:anchorLock="1"/>
    </w:pPr>
    <w:rPr>
      <w:rFonts w:ascii="Times New Roman" w:eastAsia="黑体" w:hAnsi="Times New Roman"/>
      <w:sz w:val="28"/>
    </w:rPr>
  </w:style>
  <w:style w:type="paragraph" w:customStyle="1" w:styleId="PDGInstructionsBullet">
    <w:name w:val="PDGInstructionsBullet"/>
    <w:basedOn w:val="a"/>
    <w:rsid w:val="00B256DE"/>
    <w:pPr>
      <w:widowControl/>
      <w:tabs>
        <w:tab w:val="left" w:pos="720"/>
      </w:tabs>
      <w:spacing w:before="60" w:after="120" w:line="240" w:lineRule="auto"/>
      <w:ind w:left="720" w:right="360" w:firstLine="0"/>
      <w:jc w:val="left"/>
    </w:pPr>
    <w:rPr>
      <w:rFonts w:ascii="Garamond" w:eastAsia="宋体" w:hAnsi="Garamond"/>
      <w:color w:val="FF0000"/>
      <w:kern w:val="0"/>
      <w:sz w:val="24"/>
      <w:szCs w:val="20"/>
      <w:lang w:eastAsia="en-US"/>
    </w:rPr>
  </w:style>
  <w:style w:type="paragraph" w:customStyle="1" w:styleId="GP">
    <w:name w:val="GP正文(首行缩进)"/>
    <w:basedOn w:val="a"/>
    <w:qFormat/>
    <w:rsid w:val="00B256DE"/>
    <w:pPr>
      <w:jc w:val="left"/>
    </w:pPr>
    <w:rPr>
      <w:rFonts w:ascii="Times New Roman" w:eastAsia="宋体" w:hAnsi="Times New Roman"/>
      <w:sz w:val="24"/>
      <w:szCs w:val="21"/>
    </w:rPr>
  </w:style>
  <w:style w:type="paragraph" w:customStyle="1" w:styleId="afffffff3">
    <w:name w:val="封页标题"/>
    <w:basedOn w:val="afffffff4"/>
    <w:next w:val="a"/>
    <w:rsid w:val="00B256DE"/>
    <w:pPr>
      <w:spacing w:after="240" w:line="720" w:lineRule="atLeast"/>
      <w:jc w:val="center"/>
    </w:pPr>
    <w:rPr>
      <w:rFonts w:eastAsia="黑体"/>
      <w:b/>
      <w:caps/>
      <w:spacing w:val="20"/>
      <w:w w:val="90"/>
      <w:sz w:val="64"/>
    </w:rPr>
  </w:style>
  <w:style w:type="paragraph" w:customStyle="1" w:styleId="2f">
    <w:name w:val="样式 正文（缩进） + 两端对齐2"/>
    <w:basedOn w:val="aff1"/>
    <w:rsid w:val="00B256DE"/>
    <w:pPr>
      <w:spacing w:beforeLines="50" w:afterLines="50"/>
      <w:ind w:firstLine="480"/>
    </w:pPr>
    <w:rPr>
      <w:rFonts w:cs="宋体"/>
      <w:kern w:val="17153"/>
      <w:szCs w:val="20"/>
    </w:rPr>
  </w:style>
  <w:style w:type="paragraph" w:customStyle="1" w:styleId="afff6">
    <w:name w:val="方案正文"/>
    <w:basedOn w:val="a"/>
    <w:link w:val="Charff4"/>
    <w:rsid w:val="00B256DE"/>
    <w:pPr>
      <w:spacing w:before="156"/>
      <w:ind w:firstLineChars="171" w:firstLine="359"/>
      <w:jc w:val="left"/>
    </w:pPr>
    <w:rPr>
      <w:rFonts w:ascii="Arial" w:hAnsi="Arial"/>
      <w:color w:val="auto"/>
      <w:sz w:val="24"/>
      <w:szCs w:val="21"/>
    </w:rPr>
  </w:style>
  <w:style w:type="paragraph" w:customStyle="1" w:styleId="afffffff5">
    <w:name w:val="封面标准代替信息"/>
    <w:basedOn w:val="2d"/>
    <w:rsid w:val="00B256DE"/>
    <w:pPr>
      <w:framePr w:wrap="around"/>
      <w:spacing w:before="57"/>
    </w:pPr>
    <w:rPr>
      <w:rFonts w:ascii="宋体"/>
      <w:sz w:val="21"/>
    </w:rPr>
  </w:style>
  <w:style w:type="paragraph" w:customStyle="1" w:styleId="aff1">
    <w:name w:val="正文（缩进）"/>
    <w:basedOn w:val="a"/>
    <w:link w:val="Charf4"/>
    <w:qFormat/>
    <w:rsid w:val="00B256DE"/>
    <w:pPr>
      <w:ind w:firstLineChars="200" w:firstLine="200"/>
    </w:pPr>
    <w:rPr>
      <w:rFonts w:ascii="Calibri" w:hAnsi="Calibri"/>
      <w:color w:val="auto"/>
      <w:kern w:val="0"/>
      <w:sz w:val="24"/>
      <w:szCs w:val="24"/>
    </w:rPr>
  </w:style>
  <w:style w:type="paragraph" w:customStyle="1" w:styleId="CM15">
    <w:name w:val="CM15"/>
    <w:basedOn w:val="Default"/>
    <w:next w:val="Default"/>
    <w:rsid w:val="00B256DE"/>
    <w:pPr>
      <w:spacing w:line="468" w:lineRule="atLeast"/>
    </w:pPr>
    <w:rPr>
      <w:rFonts w:hAnsi="Times New Roman" w:cs="Times New Roman"/>
      <w:color w:val="auto"/>
    </w:rPr>
  </w:style>
  <w:style w:type="paragraph" w:customStyle="1" w:styleId="figuredescription">
    <w:name w:val="figuredescription"/>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11">
    <w:name w:val="彩色列表 - 强调文字颜色 11"/>
    <w:basedOn w:val="a"/>
    <w:qFormat/>
    <w:rsid w:val="00B256DE"/>
    <w:pPr>
      <w:spacing w:line="240" w:lineRule="auto"/>
      <w:ind w:firstLineChars="200" w:firstLine="420"/>
    </w:pPr>
    <w:rPr>
      <w:rFonts w:ascii="Calibri" w:hAnsi="Calibri"/>
      <w:color w:val="auto"/>
      <w:sz w:val="24"/>
      <w:szCs w:val="22"/>
    </w:rPr>
  </w:style>
  <w:style w:type="paragraph" w:customStyle="1" w:styleId="Charff8">
    <w:name w:val="首航缩进 Char"/>
    <w:basedOn w:val="a"/>
    <w:link w:val="CharChara"/>
    <w:rsid w:val="00B256DE"/>
    <w:pPr>
      <w:widowControl/>
      <w:snapToGrid w:val="0"/>
      <w:spacing w:line="300" w:lineRule="auto"/>
      <w:ind w:firstLineChars="200" w:firstLine="560"/>
      <w:jc w:val="left"/>
    </w:pPr>
    <w:rPr>
      <w:rFonts w:cs="宋体"/>
      <w:color w:val="auto"/>
      <w:kern w:val="0"/>
      <w:szCs w:val="20"/>
      <w:lang w:eastAsia="en-US"/>
    </w:rPr>
  </w:style>
  <w:style w:type="paragraph" w:customStyle="1" w:styleId="3heading3CharCharCharH3CharCharChar0">
    <w:name w:val="样式 标题 3heading 3CharChar CharH3 Char Char Char + 小四 段前: 0..."/>
    <w:basedOn w:val="3"/>
    <w:rsid w:val="00B256DE"/>
    <w:pPr>
      <w:tabs>
        <w:tab w:val="left" w:pos="3981"/>
      </w:tabs>
      <w:spacing w:beforeLines="0" w:afterLines="0" w:line="384" w:lineRule="auto"/>
    </w:pPr>
    <w:rPr>
      <w:rFonts w:cs="宋体"/>
      <w:b w:val="0"/>
      <w:kern w:val="2"/>
      <w:sz w:val="24"/>
      <w:szCs w:val="20"/>
    </w:rPr>
  </w:style>
  <w:style w:type="paragraph" w:customStyle="1" w:styleId="color003366">
    <w:name w:val="color003366"/>
    <w:basedOn w:val="a"/>
    <w:rsid w:val="00B256DE"/>
    <w:pPr>
      <w:widowControl/>
      <w:spacing w:before="100" w:beforeAutospacing="1" w:after="100" w:afterAutospacing="1" w:line="240" w:lineRule="auto"/>
      <w:ind w:firstLine="0"/>
      <w:jc w:val="left"/>
    </w:pPr>
    <w:rPr>
      <w:rFonts w:ascii="Arial Unicode MS" w:eastAsia="Arial Unicode MS" w:hAnsi="Arial Unicode MS" w:cs="Arial Unicode MS"/>
      <w:color w:val="003366"/>
      <w:kern w:val="0"/>
      <w:sz w:val="24"/>
      <w:szCs w:val="24"/>
    </w:rPr>
  </w:style>
  <w:style w:type="paragraph" w:customStyle="1" w:styleId="afffffff6">
    <w:name w:val="基准页眉样式"/>
    <w:basedOn w:val="af4"/>
    <w:rsid w:val="00B256DE"/>
    <w:pPr>
      <w:keepLines/>
      <w:tabs>
        <w:tab w:val="center" w:pos="-18551"/>
        <w:tab w:val="right" w:pos="4320"/>
      </w:tabs>
      <w:spacing w:before="60" w:after="0" w:line="288" w:lineRule="auto"/>
      <w:jc w:val="center"/>
    </w:pPr>
    <w:rPr>
      <w:rFonts w:ascii="Times New Roman" w:hAnsi="Times New Roman"/>
      <w:smallCaps/>
      <w:spacing w:val="15"/>
      <w:kern w:val="0"/>
      <w:sz w:val="21"/>
      <w:szCs w:val="20"/>
      <w:lang w:eastAsia="en-US"/>
    </w:rPr>
  </w:style>
  <w:style w:type="paragraph" w:customStyle="1" w:styleId="afffffff7">
    <w:name w:val="封面标准英文名称"/>
    <w:rsid w:val="00B256DE"/>
    <w:pPr>
      <w:widowControl w:val="0"/>
      <w:spacing w:before="370" w:line="400" w:lineRule="exact"/>
      <w:jc w:val="center"/>
    </w:pPr>
    <w:rPr>
      <w:rFonts w:ascii="Times New Roman" w:hAnsi="Times New Roman"/>
      <w:sz w:val="28"/>
    </w:rPr>
  </w:style>
  <w:style w:type="paragraph" w:customStyle="1" w:styleId="CharCharCharCharCharCharChar1">
    <w:name w:val="Char Char Char Char Char Char Char1"/>
    <w:basedOn w:val="a"/>
    <w:rsid w:val="00B256DE"/>
    <w:pPr>
      <w:spacing w:line="240" w:lineRule="auto"/>
      <w:ind w:firstLine="0"/>
    </w:pPr>
    <w:rPr>
      <w:rFonts w:ascii="Tahoma" w:hAnsi="Tahoma"/>
      <w:color w:val="auto"/>
      <w:sz w:val="24"/>
      <w:szCs w:val="20"/>
    </w:rPr>
  </w:style>
  <w:style w:type="paragraph" w:customStyle="1" w:styleId="Char111">
    <w:name w:val="Char111"/>
    <w:basedOn w:val="a"/>
    <w:rsid w:val="00B256DE"/>
    <w:pPr>
      <w:widowControl/>
      <w:spacing w:after="160" w:line="240" w:lineRule="exact"/>
      <w:ind w:firstLine="0"/>
      <w:jc w:val="left"/>
    </w:pPr>
    <w:rPr>
      <w:rFonts w:ascii="Times New Roman" w:eastAsia="宋体" w:hAnsi="Times New Roman"/>
      <w:sz w:val="21"/>
      <w:szCs w:val="24"/>
    </w:rPr>
  </w:style>
  <w:style w:type="paragraph" w:customStyle="1" w:styleId="afffffff8">
    <w:name w:val="其他标准称谓"/>
    <w:rsid w:val="00B256DE"/>
    <w:pPr>
      <w:spacing w:line="0" w:lineRule="atLeast"/>
      <w:jc w:val="distribute"/>
    </w:pPr>
    <w:rPr>
      <w:rFonts w:ascii="黑体" w:eastAsia="黑体" w:hAnsi="宋体"/>
      <w:sz w:val="52"/>
    </w:rPr>
  </w:style>
  <w:style w:type="paragraph" w:customStyle="1" w:styleId="tabletext0">
    <w:name w:val="tabletext"/>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table">
    <w:name w:val="table"/>
    <w:basedOn w:val="a"/>
    <w:rsid w:val="00B256DE"/>
    <w:pPr>
      <w:widowControl/>
      <w:spacing w:before="100" w:beforeAutospacing="1" w:after="100" w:afterAutospacing="1" w:line="240" w:lineRule="auto"/>
      <w:ind w:firstLine="0"/>
      <w:jc w:val="left"/>
    </w:pPr>
    <w:rPr>
      <w:rFonts w:ascii="Times New Roman" w:hAnsi="Times New Roman"/>
      <w:color w:val="auto"/>
      <w:kern w:val="0"/>
      <w:sz w:val="24"/>
      <w:szCs w:val="24"/>
      <w:lang w:eastAsia="en-US"/>
    </w:rPr>
  </w:style>
  <w:style w:type="paragraph" w:customStyle="1" w:styleId="wenzi6">
    <w:name w:val="wenzi6"/>
    <w:basedOn w:val="a"/>
    <w:rsid w:val="00B256DE"/>
    <w:pPr>
      <w:widowControl/>
      <w:spacing w:before="100" w:beforeAutospacing="1" w:after="100" w:afterAutospacing="1" w:line="240" w:lineRule="auto"/>
      <w:ind w:firstLine="0"/>
      <w:jc w:val="center"/>
    </w:pPr>
    <w:rPr>
      <w:rFonts w:ascii="Times New Roman" w:eastAsia="Arial Unicode MS" w:hAnsi="Times New Roman" w:cs="Arial Unicode MS"/>
      <w:kern w:val="0"/>
      <w:sz w:val="54"/>
      <w:szCs w:val="54"/>
    </w:rPr>
  </w:style>
  <w:style w:type="paragraph" w:customStyle="1" w:styleId="afffffff9">
    <w:name w:val="封面标准文稿类别"/>
    <w:rsid w:val="00B256DE"/>
    <w:pPr>
      <w:spacing w:before="440" w:line="400" w:lineRule="exact"/>
      <w:jc w:val="center"/>
    </w:pPr>
    <w:rPr>
      <w:rFonts w:ascii="宋体" w:hAnsi="Times New Roman"/>
      <w:sz w:val="24"/>
    </w:rPr>
  </w:style>
  <w:style w:type="paragraph" w:customStyle="1" w:styleId="afffffffa">
    <w:name w:val="四级条标题"/>
    <w:basedOn w:val="afffffffb"/>
    <w:next w:val="affffff6"/>
    <w:rsid w:val="00B256DE"/>
    <w:pPr>
      <w:spacing w:beforeLines="50" w:afterLines="50"/>
      <w:outlineLvl w:val="5"/>
    </w:pPr>
    <w:rPr>
      <w:rFonts w:ascii="黑体"/>
      <w:sz w:val="24"/>
    </w:rPr>
  </w:style>
  <w:style w:type="paragraph" w:customStyle="1" w:styleId="44">
    <w:name w:val="列出段落4"/>
    <w:basedOn w:val="a"/>
    <w:rsid w:val="00B256DE"/>
    <w:pPr>
      <w:spacing w:line="240" w:lineRule="auto"/>
      <w:ind w:firstLineChars="200" w:firstLine="420"/>
    </w:pPr>
    <w:rPr>
      <w:rFonts w:ascii="Times New Roman" w:hAnsi="Times New Roman"/>
      <w:color w:val="auto"/>
      <w:sz w:val="21"/>
      <w:szCs w:val="24"/>
    </w:rPr>
  </w:style>
  <w:style w:type="paragraph" w:customStyle="1" w:styleId="afffffffc">
    <w:name w:val="项目名称"/>
    <w:locked/>
    <w:rsid w:val="00B256DE"/>
    <w:pPr>
      <w:spacing w:line="360" w:lineRule="auto"/>
      <w:jc w:val="center"/>
    </w:pPr>
    <w:rPr>
      <w:rFonts w:ascii="黑体" w:eastAsia="微软雅黑" w:hAnsi="华文中宋" w:cs="Arial"/>
      <w:bCs/>
      <w:kern w:val="2"/>
      <w:sz w:val="44"/>
      <w:szCs w:val="44"/>
    </w:rPr>
  </w:style>
  <w:style w:type="paragraph" w:customStyle="1" w:styleId="afffffffd">
    <w:name w:val="正文四号"/>
    <w:basedOn w:val="a"/>
    <w:rsid w:val="00B256DE"/>
    <w:rPr>
      <w:rFonts w:ascii="Times New Roman" w:eastAsia="仿宋_GB2312" w:hAnsi="Times New Roman" w:cs="宋体"/>
      <w:szCs w:val="20"/>
    </w:rPr>
  </w:style>
  <w:style w:type="paragraph" w:customStyle="1" w:styleId="2H22ndlevelh22Header2l2Titre2Head2DONOTUSEh">
    <w:name w:val="样式 标题 2H22nd levelh22Header 2l2Titre2Head 2DO NOT USE_h..."/>
    <w:basedOn w:val="2"/>
    <w:rsid w:val="00B256DE"/>
    <w:pPr>
      <w:widowControl/>
      <w:spacing w:before="156" w:after="156" w:line="480" w:lineRule="auto"/>
      <w:ind w:left="567" w:rightChars="100" w:right="240" w:hanging="567"/>
      <w:jc w:val="left"/>
    </w:pPr>
    <w:rPr>
      <w:rFonts w:ascii="Times New Roman" w:eastAsia="楷体_GB2312" w:hAnsi="Times New Roman" w:cs="宋体"/>
      <w:b w:val="0"/>
      <w:kern w:val="0"/>
      <w:szCs w:val="20"/>
    </w:rPr>
  </w:style>
  <w:style w:type="paragraph" w:customStyle="1" w:styleId="af9">
    <w:name w:val="默认正文"/>
    <w:basedOn w:val="a"/>
    <w:link w:val="Chard"/>
    <w:qFormat/>
    <w:rsid w:val="00B256DE"/>
    <w:pPr>
      <w:ind w:firstLineChars="200" w:firstLine="480"/>
      <w:jc w:val="left"/>
    </w:pPr>
    <w:rPr>
      <w:rFonts w:ascii="Times New Roman" w:hAnsi="Times New Roman"/>
      <w:color w:val="auto"/>
      <w:szCs w:val="22"/>
    </w:rPr>
  </w:style>
  <w:style w:type="paragraph" w:customStyle="1" w:styleId="2123">
    <w:name w:val="样式 目录 2 + 左侧:  1 字符 首行缩进:  2 字符3"/>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font5">
    <w:name w:val="font5"/>
    <w:basedOn w:val="a"/>
    <w:rsid w:val="00B256DE"/>
    <w:pPr>
      <w:widowControl/>
      <w:spacing w:before="100" w:beforeAutospacing="1" w:after="100" w:afterAutospacing="1" w:line="240" w:lineRule="auto"/>
      <w:ind w:firstLine="0"/>
      <w:jc w:val="left"/>
    </w:pPr>
    <w:rPr>
      <w:rFonts w:cs="宋体"/>
      <w:kern w:val="0"/>
      <w:sz w:val="18"/>
      <w:szCs w:val="18"/>
    </w:rPr>
  </w:style>
  <w:style w:type="paragraph" w:customStyle="1" w:styleId="1071">
    <w:name w:val="样式 目录 1 + 首行缩进:  0.71 厘米"/>
    <w:basedOn w:val="1a"/>
    <w:rsid w:val="00B256DE"/>
    <w:pPr>
      <w:tabs>
        <w:tab w:val="left" w:pos="1440"/>
        <w:tab w:val="right" w:leader="dot" w:pos="9061"/>
      </w:tabs>
      <w:snapToGrid w:val="0"/>
      <w:spacing w:after="120"/>
      <w:ind w:firstLineChars="200" w:firstLine="480"/>
      <w:jc w:val="left"/>
    </w:pPr>
    <w:rPr>
      <w:rFonts w:cs="宋体"/>
      <w:b/>
      <w:bCs/>
      <w:caps/>
      <w:color w:val="auto"/>
      <w:sz w:val="24"/>
      <w:szCs w:val="20"/>
    </w:rPr>
  </w:style>
  <w:style w:type="paragraph" w:customStyle="1" w:styleId="Char120">
    <w:name w:val="Char12"/>
    <w:basedOn w:val="a"/>
    <w:rsid w:val="00B256DE"/>
    <w:pPr>
      <w:spacing w:line="240" w:lineRule="auto"/>
      <w:ind w:firstLine="0"/>
    </w:pPr>
    <w:rPr>
      <w:rFonts w:ascii="Tahoma" w:hAnsi="Tahoma"/>
      <w:color w:val="auto"/>
      <w:sz w:val="24"/>
      <w:szCs w:val="20"/>
    </w:rPr>
  </w:style>
  <w:style w:type="paragraph" w:customStyle="1" w:styleId="p27">
    <w:name w:val="p27"/>
    <w:basedOn w:val="a"/>
    <w:rsid w:val="00B256DE"/>
    <w:pPr>
      <w:widowControl/>
      <w:spacing w:line="240" w:lineRule="auto"/>
      <w:ind w:firstLine="0"/>
    </w:pPr>
    <w:rPr>
      <w:rFonts w:ascii="Times New Roman" w:hAnsi="Times New Roman"/>
      <w:color w:val="auto"/>
      <w:kern w:val="0"/>
    </w:rPr>
  </w:style>
  <w:style w:type="paragraph" w:customStyle="1" w:styleId="3heading3CharCharCharH3CharCharChar00">
    <w:name w:val="样式 样式 标题 3heading 3CharChar CharH3 Char Char Char + 小四 段前: 0... ..."/>
    <w:basedOn w:val="3heading3CharCharCharH3CharCharChar0"/>
    <w:rsid w:val="00B256DE"/>
    <w:pPr>
      <w:tabs>
        <w:tab w:val="left" w:pos="1080"/>
      </w:tabs>
      <w:spacing w:line="360" w:lineRule="auto"/>
      <w:ind w:left="709" w:hanging="709"/>
      <w:jc w:val="left"/>
    </w:pPr>
    <w:rPr>
      <w:sz w:val="32"/>
    </w:rPr>
  </w:style>
  <w:style w:type="paragraph" w:customStyle="1" w:styleId="2f0">
    <w:name w:val="李纲标题2"/>
    <w:basedOn w:val="a"/>
    <w:rsid w:val="00B256DE"/>
    <w:pPr>
      <w:widowControl/>
      <w:tabs>
        <w:tab w:val="left" w:pos="425"/>
      </w:tabs>
      <w:adjustRightInd w:val="0"/>
      <w:spacing w:before="480" w:after="240"/>
      <w:ind w:left="425" w:hanging="425"/>
      <w:jc w:val="left"/>
      <w:textAlignment w:val="baseline"/>
    </w:pPr>
    <w:rPr>
      <w:rFonts w:cs="宋体"/>
      <w:color w:val="auto"/>
      <w:kern w:val="0"/>
      <w:sz w:val="24"/>
      <w:szCs w:val="20"/>
    </w:rPr>
  </w:style>
  <w:style w:type="paragraph" w:customStyle="1" w:styleId="font6">
    <w:name w:val="font6"/>
    <w:basedOn w:val="a"/>
    <w:rsid w:val="00B256DE"/>
    <w:pPr>
      <w:widowControl/>
      <w:spacing w:before="100" w:beforeAutospacing="1" w:after="100" w:afterAutospacing="1" w:line="240" w:lineRule="auto"/>
      <w:ind w:firstLine="0"/>
      <w:jc w:val="left"/>
    </w:pPr>
    <w:rPr>
      <w:rFonts w:ascii="Times New Roman" w:hAnsi="Times New Roman"/>
      <w:kern w:val="0"/>
      <w:sz w:val="24"/>
      <w:szCs w:val="24"/>
    </w:rPr>
  </w:style>
  <w:style w:type="paragraph" w:customStyle="1" w:styleId="420">
    <w:name w:val="样式 目录 4 + 首行缩进:  2 字符"/>
    <w:basedOn w:val="43"/>
    <w:rsid w:val="00B256DE"/>
    <w:pPr>
      <w:tabs>
        <w:tab w:val="right" w:leader="dot" w:pos="8494"/>
        <w:tab w:val="right" w:leader="dot" w:pos="9061"/>
      </w:tabs>
      <w:snapToGrid w:val="0"/>
      <w:spacing w:line="360" w:lineRule="exact"/>
      <w:ind w:leftChars="0" w:left="720" w:firstLineChars="200" w:firstLine="420"/>
      <w:jc w:val="left"/>
    </w:pPr>
    <w:rPr>
      <w:rFonts w:cs="宋体"/>
      <w:color w:val="auto"/>
      <w:sz w:val="18"/>
      <w:szCs w:val="20"/>
    </w:rPr>
  </w:style>
  <w:style w:type="paragraph" w:customStyle="1" w:styleId="CharChare">
    <w:name w:val="方案正文 Char Char"/>
    <w:basedOn w:val="a"/>
    <w:rsid w:val="00B256DE"/>
    <w:pPr>
      <w:spacing w:before="156"/>
      <w:ind w:firstLineChars="171" w:firstLine="359"/>
      <w:jc w:val="left"/>
    </w:pPr>
    <w:rPr>
      <w:rFonts w:ascii="Arial" w:hAnsi="Arial" w:cs="宋体"/>
      <w:color w:val="auto"/>
      <w:sz w:val="24"/>
      <w:szCs w:val="21"/>
    </w:rPr>
  </w:style>
  <w:style w:type="paragraph" w:customStyle="1" w:styleId="afffffffe">
    <w:name w:val="封面"/>
    <w:rsid w:val="00B256DE"/>
    <w:pPr>
      <w:widowControl w:val="0"/>
      <w:spacing w:line="412" w:lineRule="atLeast"/>
      <w:jc w:val="both"/>
    </w:pPr>
    <w:rPr>
      <w:rFonts w:ascii="Times New Roman" w:hAnsi="Times New Roman"/>
      <w:kern w:val="2"/>
      <w:sz w:val="21"/>
    </w:rPr>
  </w:style>
  <w:style w:type="paragraph" w:customStyle="1" w:styleId="11">
    <w:name w:val="正文首行缩进1"/>
    <w:basedOn w:val="a"/>
    <w:link w:val="CharChar0"/>
    <w:rsid w:val="00B256DE"/>
    <w:pPr>
      <w:ind w:firstLineChars="200" w:firstLine="560"/>
      <w:jc w:val="left"/>
    </w:pPr>
    <w:rPr>
      <w:rFonts w:ascii="Times New Roman" w:hAnsi="Times New Roman"/>
      <w:color w:val="auto"/>
      <w:kern w:val="0"/>
      <w:sz w:val="20"/>
      <w:szCs w:val="24"/>
    </w:rPr>
  </w:style>
  <w:style w:type="paragraph" w:customStyle="1" w:styleId="2126">
    <w:name w:val="样式 目录 2 + 左侧:  1 字符 首行缩进:  2 字符6"/>
    <w:basedOn w:val="2b"/>
    <w:rsid w:val="00B256DE"/>
    <w:pPr>
      <w:tabs>
        <w:tab w:val="left" w:pos="1440"/>
        <w:tab w:val="right" w:leader="dot" w:pos="8493"/>
      </w:tabs>
      <w:ind w:firstLineChars="100" w:firstLine="241"/>
    </w:pPr>
    <w:rPr>
      <w:rFonts w:hAnsi="Arial" w:cs="宋体"/>
      <w:b/>
      <w:bCs/>
      <w:color w:val="FF0000"/>
      <w:sz w:val="24"/>
      <w:szCs w:val="20"/>
      <w:lang w:val="en-GB"/>
    </w:rPr>
  </w:style>
  <w:style w:type="paragraph" w:customStyle="1" w:styleId="slStyle10">
    <w:name w:val="slStyle10"/>
    <w:basedOn w:val="a"/>
    <w:next w:val="a"/>
    <w:rsid w:val="00B256DE"/>
    <w:pPr>
      <w:spacing w:line="240" w:lineRule="auto"/>
      <w:ind w:firstLine="0"/>
    </w:pPr>
    <w:rPr>
      <w:color w:val="auto"/>
      <w:sz w:val="20"/>
      <w:szCs w:val="24"/>
    </w:rPr>
  </w:style>
  <w:style w:type="paragraph" w:customStyle="1" w:styleId="affffffff">
    <w:name w:val="目次、标准名称标题"/>
    <w:basedOn w:val="afffffff0"/>
    <w:next w:val="affffff6"/>
    <w:rsid w:val="00B256DE"/>
    <w:pPr>
      <w:tabs>
        <w:tab w:val="clear" w:pos="1260"/>
      </w:tabs>
      <w:spacing w:line="460" w:lineRule="exact"/>
      <w:ind w:left="0" w:firstLine="0"/>
    </w:pPr>
  </w:style>
  <w:style w:type="paragraph" w:customStyle="1" w:styleId="affffffff0">
    <w:name w:val="附录标识"/>
    <w:basedOn w:val="afffffff0"/>
    <w:rsid w:val="00B256DE"/>
    <w:pPr>
      <w:tabs>
        <w:tab w:val="left" w:pos="6405"/>
      </w:tabs>
      <w:spacing w:after="200"/>
      <w:ind w:left="0" w:firstLine="0"/>
    </w:pPr>
    <w:rPr>
      <w:sz w:val="21"/>
    </w:rPr>
  </w:style>
  <w:style w:type="paragraph" w:customStyle="1" w:styleId="p19">
    <w:name w:val="p19"/>
    <w:basedOn w:val="a"/>
    <w:rsid w:val="00B256DE"/>
    <w:pPr>
      <w:widowControl/>
      <w:spacing w:before="150" w:after="150" w:line="240" w:lineRule="auto"/>
      <w:ind w:firstLine="0"/>
      <w:jc w:val="left"/>
    </w:pPr>
    <w:rPr>
      <w:rFonts w:cs="宋体"/>
      <w:color w:val="auto"/>
      <w:kern w:val="0"/>
      <w:sz w:val="24"/>
      <w:szCs w:val="24"/>
    </w:rPr>
  </w:style>
  <w:style w:type="paragraph" w:customStyle="1" w:styleId="affffffff1">
    <w:name w:val="表格栏目"/>
    <w:basedOn w:val="a"/>
    <w:rsid w:val="00B256DE"/>
    <w:pPr>
      <w:spacing w:before="45" w:after="45" w:line="240" w:lineRule="auto"/>
      <w:ind w:firstLine="0"/>
      <w:jc w:val="center"/>
    </w:pPr>
    <w:rPr>
      <w:rFonts w:ascii="Times New Roman" w:eastAsia="黑体" w:hAnsi="Times New Roman"/>
      <w:b/>
      <w:bCs/>
      <w:color w:val="auto"/>
      <w:szCs w:val="24"/>
    </w:rPr>
  </w:style>
  <w:style w:type="paragraph" w:customStyle="1" w:styleId="font7">
    <w:name w:val="font7"/>
    <w:basedOn w:val="a"/>
    <w:rsid w:val="00B256DE"/>
    <w:pPr>
      <w:widowControl/>
      <w:spacing w:before="100" w:beforeAutospacing="1" w:after="100" w:afterAutospacing="1" w:line="240" w:lineRule="auto"/>
      <w:ind w:firstLine="0"/>
      <w:jc w:val="left"/>
    </w:pPr>
    <w:rPr>
      <w:rFonts w:cs="宋体"/>
      <w:kern w:val="0"/>
      <w:sz w:val="24"/>
      <w:szCs w:val="24"/>
    </w:rPr>
  </w:style>
  <w:style w:type="paragraph" w:customStyle="1" w:styleId="afffb">
    <w:name w:val="居 中"/>
    <w:basedOn w:val="a"/>
    <w:link w:val="Charff9"/>
    <w:rsid w:val="00B256DE"/>
    <w:pPr>
      <w:ind w:firstLineChars="200" w:firstLine="420"/>
      <w:jc w:val="center"/>
    </w:pPr>
    <w:rPr>
      <w:rFonts w:ascii="Times New Roman" w:hAnsi="Times New Roman"/>
      <w:color w:val="auto"/>
      <w:sz w:val="22"/>
      <w:szCs w:val="24"/>
    </w:rPr>
  </w:style>
  <w:style w:type="paragraph" w:customStyle="1" w:styleId="afb">
    <w:name w:val="图居中"/>
    <w:basedOn w:val="a"/>
    <w:link w:val="Chare"/>
    <w:qFormat/>
    <w:rsid w:val="00B256DE"/>
    <w:pPr>
      <w:spacing w:line="240" w:lineRule="auto"/>
      <w:ind w:firstLine="0"/>
      <w:jc w:val="left"/>
    </w:pPr>
    <w:rPr>
      <w:rFonts w:ascii="Times New Roman" w:eastAsia="仿宋_GB2312" w:hAnsi="Times New Roman"/>
      <w:color w:val="auto"/>
      <w:szCs w:val="24"/>
    </w:rPr>
  </w:style>
  <w:style w:type="paragraph" w:customStyle="1" w:styleId="2127">
    <w:name w:val="样式 目录 2 + 左侧:  1 字符 首行缩进:  2 字符7"/>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font8">
    <w:name w:val="font8"/>
    <w:basedOn w:val="a"/>
    <w:rsid w:val="00B256DE"/>
    <w:pPr>
      <w:widowControl/>
      <w:spacing w:before="100" w:beforeAutospacing="1" w:after="100" w:afterAutospacing="1" w:line="240" w:lineRule="auto"/>
      <w:ind w:firstLine="0"/>
      <w:jc w:val="left"/>
    </w:pPr>
    <w:rPr>
      <w:rFonts w:cs="宋体"/>
      <w:kern w:val="0"/>
      <w:sz w:val="18"/>
      <w:szCs w:val="18"/>
    </w:rPr>
  </w:style>
  <w:style w:type="paragraph" w:customStyle="1" w:styleId="224">
    <w:name w:val="样式 目录 2 + 首行缩进:  2 字符4"/>
    <w:basedOn w:val="2b"/>
    <w:rsid w:val="00B256DE"/>
    <w:pPr>
      <w:tabs>
        <w:tab w:val="left" w:pos="1440"/>
        <w:tab w:val="right" w:leader="dot" w:pos="8493"/>
      </w:tabs>
      <w:ind w:leftChars="100" w:left="100" w:firstLine="0"/>
    </w:pPr>
    <w:rPr>
      <w:rFonts w:hAnsi="Arial" w:cs="宋体"/>
      <w:smallCaps/>
      <w:color w:val="FF0000"/>
      <w:sz w:val="24"/>
      <w:szCs w:val="24"/>
      <w:lang w:val="en-GB"/>
    </w:rPr>
  </w:style>
  <w:style w:type="paragraph" w:customStyle="1" w:styleId="affffffff2">
    <w:name w:val="排列"/>
    <w:basedOn w:val="a"/>
    <w:rsid w:val="00B256DE"/>
    <w:pPr>
      <w:adjustRightInd w:val="0"/>
      <w:ind w:firstLineChars="225" w:firstLine="540"/>
    </w:pPr>
    <w:rPr>
      <w:rFonts w:ascii="Times New Roman" w:hAnsi="Times New Roman"/>
      <w:color w:val="auto"/>
      <w:kern w:val="0"/>
      <w:sz w:val="24"/>
      <w:szCs w:val="20"/>
    </w:rPr>
  </w:style>
  <w:style w:type="paragraph" w:customStyle="1" w:styleId="affffffff3">
    <w:name w:val="列项●（二级）"/>
    <w:rsid w:val="00B256DE"/>
    <w:pPr>
      <w:tabs>
        <w:tab w:val="left" w:pos="760"/>
        <w:tab w:val="left" w:pos="840"/>
      </w:tabs>
      <w:ind w:leftChars="400" w:left="600" w:hangingChars="200" w:hanging="200"/>
      <w:jc w:val="both"/>
    </w:pPr>
    <w:rPr>
      <w:rFonts w:ascii="宋体" w:hAnsi="Times New Roman"/>
      <w:sz w:val="21"/>
    </w:rPr>
  </w:style>
  <w:style w:type="paragraph" w:customStyle="1" w:styleId="CharCharCharCharCharCharCharCharCharCharCharCharCharCharCharCharCharCharChar">
    <w:name w:val="Char Char Char Char Char Char Char Char Char Char Char Char Char Char Char Char Char Char Char"/>
    <w:basedOn w:val="a"/>
    <w:rsid w:val="00B256DE"/>
    <w:pPr>
      <w:tabs>
        <w:tab w:val="left" w:pos="907"/>
      </w:tabs>
      <w:spacing w:line="240" w:lineRule="auto"/>
      <w:ind w:left="907" w:hanging="453"/>
    </w:pPr>
    <w:rPr>
      <w:rFonts w:ascii="Times New Roman" w:hAnsi="Times New Roman"/>
      <w:color w:val="auto"/>
      <w:sz w:val="24"/>
      <w:szCs w:val="24"/>
    </w:rPr>
  </w:style>
  <w:style w:type="paragraph" w:customStyle="1" w:styleId="p17">
    <w:name w:val="p17"/>
    <w:basedOn w:val="a"/>
    <w:rsid w:val="00B256DE"/>
    <w:pPr>
      <w:widowControl/>
      <w:spacing w:line="240" w:lineRule="auto"/>
      <w:ind w:firstLine="0"/>
    </w:pPr>
    <w:rPr>
      <w:rFonts w:cs="宋体"/>
      <w:color w:val="auto"/>
      <w:kern w:val="0"/>
      <w:sz w:val="21"/>
      <w:szCs w:val="21"/>
    </w:rPr>
  </w:style>
  <w:style w:type="paragraph" w:customStyle="1" w:styleId="affffffff4">
    <w:name w:val="表格单元"/>
    <w:basedOn w:val="a"/>
    <w:rsid w:val="00B256DE"/>
    <w:pPr>
      <w:spacing w:before="45" w:after="45" w:line="240" w:lineRule="auto"/>
      <w:ind w:firstLine="0"/>
    </w:pPr>
    <w:rPr>
      <w:rFonts w:ascii="Times New Roman" w:eastAsia="仿宋_GB2312" w:hAnsi="Times New Roman"/>
      <w:color w:val="auto"/>
      <w:szCs w:val="24"/>
    </w:rPr>
  </w:style>
  <w:style w:type="paragraph" w:customStyle="1" w:styleId="CharCharf">
    <w:name w:val="（空）多级符号 Char Char"/>
    <w:basedOn w:val="a"/>
    <w:rsid w:val="00B256DE"/>
    <w:pPr>
      <w:adjustRightInd w:val="0"/>
      <w:snapToGrid w:val="0"/>
      <w:ind w:firstLineChars="225" w:firstLine="540"/>
    </w:pPr>
    <w:rPr>
      <w:color w:val="auto"/>
      <w:sz w:val="24"/>
      <w:szCs w:val="24"/>
    </w:rPr>
  </w:style>
  <w:style w:type="paragraph" w:customStyle="1" w:styleId="wenzi-3">
    <w:name w:val="wenzi-3"/>
    <w:basedOn w:val="a"/>
    <w:rsid w:val="00B256DE"/>
    <w:pPr>
      <w:widowControl/>
      <w:spacing w:before="100" w:beforeAutospacing="1" w:after="100" w:afterAutospacing="1" w:line="375" w:lineRule="atLeast"/>
      <w:ind w:firstLine="0"/>
      <w:jc w:val="center"/>
    </w:pPr>
    <w:rPr>
      <w:rFonts w:ascii="Times New Roman" w:eastAsia="Arial Unicode MS" w:hAnsi="Times New Roman" w:cs="Arial Unicode MS"/>
      <w:b/>
      <w:bCs/>
      <w:color w:val="003399"/>
      <w:kern w:val="0"/>
      <w:sz w:val="20"/>
      <w:szCs w:val="20"/>
    </w:rPr>
  </w:style>
  <w:style w:type="paragraph" w:customStyle="1" w:styleId="affffffff5">
    <w:name w:val="图表二级"/>
    <w:basedOn w:val="a"/>
    <w:next w:val="a"/>
    <w:rsid w:val="00B256DE"/>
    <w:pPr>
      <w:widowControl/>
      <w:tabs>
        <w:tab w:val="left" w:pos="720"/>
        <w:tab w:val="left" w:pos="3240"/>
      </w:tabs>
      <w:adjustRightInd w:val="0"/>
      <w:snapToGrid w:val="0"/>
      <w:ind w:left="576" w:firstLineChars="200" w:hanging="576"/>
      <w:jc w:val="center"/>
      <w:textAlignment w:val="baseline"/>
    </w:pPr>
    <w:rPr>
      <w:rFonts w:ascii="Arial" w:eastAsia="仿宋_GB2312" w:hAnsi="Arial"/>
      <w:color w:val="auto"/>
      <w:kern w:val="0"/>
      <w:szCs w:val="20"/>
    </w:rPr>
  </w:style>
  <w:style w:type="paragraph" w:customStyle="1" w:styleId="2128">
    <w:name w:val="样式 目录 2 + 左侧:  1 字符 首行缩进:  2 字符8"/>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affffffff6">
    <w:name w:val="附录二级条标题"/>
    <w:basedOn w:val="affffffff7"/>
    <w:next w:val="affffff6"/>
    <w:rsid w:val="00B256DE"/>
    <w:pPr>
      <w:tabs>
        <w:tab w:val="left" w:pos="3420"/>
      </w:tabs>
      <w:ind w:left="3420" w:hanging="360"/>
      <w:outlineLvl w:val="3"/>
    </w:pPr>
  </w:style>
  <w:style w:type="paragraph" w:customStyle="1" w:styleId="2ALTZ14CharCharCharCharC">
    <w:name w:val="样式 正文缩进文2ALT+Z表正文正文非缩进特点段1标题4特点 Char Char特点 Char Char C..."/>
    <w:basedOn w:val="af5"/>
    <w:rsid w:val="00B256DE"/>
    <w:pPr>
      <w:spacing w:beforeLines="50" w:afterLines="50"/>
      <w:ind w:firstLineChars="200" w:firstLine="480"/>
    </w:pPr>
    <w:rPr>
      <w:rFonts w:eastAsia="仿宋_GB2312" w:cs="宋体"/>
      <w:sz w:val="30"/>
      <w:szCs w:val="20"/>
    </w:rPr>
  </w:style>
  <w:style w:type="paragraph" w:customStyle="1" w:styleId="p15">
    <w:name w:val="p15"/>
    <w:basedOn w:val="a"/>
    <w:rsid w:val="00B256DE"/>
    <w:pPr>
      <w:widowControl/>
      <w:spacing w:line="240" w:lineRule="auto"/>
      <w:ind w:left="420" w:firstLine="0"/>
    </w:pPr>
    <w:rPr>
      <w:rFonts w:ascii="Times New Roman" w:hAnsi="Times New Roman"/>
      <w:color w:val="auto"/>
      <w:kern w:val="0"/>
      <w:sz w:val="24"/>
      <w:szCs w:val="24"/>
    </w:rPr>
  </w:style>
  <w:style w:type="paragraph" w:customStyle="1" w:styleId="2-210">
    <w:name w:val="中等深浅列表 2 - 强调文字颜色 21"/>
    <w:uiPriority w:val="99"/>
    <w:unhideWhenUsed/>
    <w:rsid w:val="00B256DE"/>
    <w:rPr>
      <w:rFonts w:ascii="Times New Roman" w:eastAsia="仿宋_GB2312" w:hAnsi="Times New Roman"/>
      <w:kern w:val="2"/>
      <w:sz w:val="28"/>
      <w:szCs w:val="24"/>
    </w:rPr>
  </w:style>
  <w:style w:type="paragraph" w:customStyle="1" w:styleId="font9">
    <w:name w:val="font9"/>
    <w:basedOn w:val="a"/>
    <w:rsid w:val="00B256DE"/>
    <w:pPr>
      <w:widowControl/>
      <w:spacing w:before="100" w:beforeAutospacing="1" w:after="100" w:afterAutospacing="1" w:line="240" w:lineRule="auto"/>
      <w:ind w:firstLine="0"/>
      <w:jc w:val="left"/>
    </w:pPr>
    <w:rPr>
      <w:rFonts w:cs="宋体"/>
      <w:b/>
      <w:bCs/>
      <w:kern w:val="0"/>
      <w:sz w:val="24"/>
      <w:szCs w:val="24"/>
    </w:rPr>
  </w:style>
  <w:style w:type="paragraph" w:customStyle="1" w:styleId="2129">
    <w:name w:val="样式 目录 2 + 左侧:  1 字符 首行缩进:  2 字符9"/>
    <w:basedOn w:val="2b"/>
    <w:rsid w:val="00B256DE"/>
    <w:pPr>
      <w:tabs>
        <w:tab w:val="left" w:pos="1440"/>
        <w:tab w:val="right" w:leader="dot" w:pos="8493"/>
      </w:tabs>
      <w:ind w:leftChars="100" w:left="100" w:firstLine="0"/>
    </w:pPr>
    <w:rPr>
      <w:rFonts w:hAnsi="Arial" w:cs="宋体"/>
      <w:b/>
      <w:bCs/>
      <w:color w:val="FF0000"/>
      <w:sz w:val="24"/>
      <w:szCs w:val="20"/>
      <w:lang w:val="en-GB"/>
    </w:rPr>
  </w:style>
  <w:style w:type="paragraph" w:customStyle="1" w:styleId="CharCharCharChar1">
    <w:name w:val="Char Char Char Char1"/>
    <w:basedOn w:val="a"/>
    <w:rsid w:val="00B256DE"/>
    <w:pPr>
      <w:widowControl/>
      <w:spacing w:after="160" w:line="240" w:lineRule="exact"/>
      <w:ind w:firstLine="0"/>
      <w:jc w:val="left"/>
    </w:pPr>
    <w:rPr>
      <w:rFonts w:cs="宋体"/>
      <w:color w:val="auto"/>
      <w:kern w:val="0"/>
      <w:sz w:val="24"/>
      <w:szCs w:val="24"/>
    </w:rPr>
  </w:style>
  <w:style w:type="paragraph" w:customStyle="1" w:styleId="affffffff8">
    <w:name w:val="附录三级条标题"/>
    <w:basedOn w:val="affffffff6"/>
    <w:next w:val="affffff6"/>
    <w:rsid w:val="00B256DE"/>
    <w:pPr>
      <w:tabs>
        <w:tab w:val="clear" w:pos="3420"/>
        <w:tab w:val="left" w:pos="2100"/>
      </w:tabs>
      <w:ind w:left="2100" w:hanging="420"/>
      <w:outlineLvl w:val="4"/>
    </w:pPr>
  </w:style>
  <w:style w:type="paragraph" w:customStyle="1" w:styleId="257">
    <w:name w:val="样式 正文首行缩进 + 首行缩进:  2.57 字符"/>
    <w:basedOn w:val="af6"/>
    <w:rsid w:val="00B256DE"/>
    <w:pPr>
      <w:spacing w:line="460" w:lineRule="exact"/>
      <w:ind w:firstLineChars="200" w:firstLine="508"/>
    </w:pPr>
    <w:rPr>
      <w:rFonts w:ascii="仿宋_GB2312" w:eastAsia="仿宋_GB2312" w:cs="宋体"/>
      <w:color w:val="auto"/>
    </w:rPr>
  </w:style>
  <w:style w:type="paragraph" w:customStyle="1" w:styleId="p18">
    <w:name w:val="p18"/>
    <w:basedOn w:val="a"/>
    <w:rsid w:val="00B256DE"/>
    <w:pPr>
      <w:widowControl/>
      <w:spacing w:line="240" w:lineRule="auto"/>
      <w:ind w:firstLine="420"/>
    </w:pPr>
    <w:rPr>
      <w:rFonts w:cs="宋体"/>
      <w:color w:val="auto"/>
      <w:kern w:val="0"/>
      <w:sz w:val="21"/>
      <w:szCs w:val="21"/>
    </w:rPr>
  </w:style>
  <w:style w:type="paragraph" w:customStyle="1" w:styleId="ExLn3">
    <w:name w:val="ExLn3"/>
    <w:basedOn w:val="a"/>
    <w:rsid w:val="00B256DE"/>
    <w:pPr>
      <w:keepNext/>
      <w:keepLines/>
      <w:widowControl/>
      <w:tabs>
        <w:tab w:val="left" w:pos="1000"/>
        <w:tab w:val="left" w:pos="1400"/>
        <w:tab w:val="left" w:pos="1800"/>
        <w:tab w:val="left" w:pos="2200"/>
        <w:tab w:val="left" w:pos="2600"/>
        <w:tab w:val="left" w:pos="3000"/>
        <w:tab w:val="left" w:pos="3400"/>
        <w:tab w:val="left" w:pos="3800"/>
        <w:tab w:val="left" w:pos="4200"/>
      </w:tabs>
      <w:spacing w:line="240" w:lineRule="exact"/>
      <w:ind w:left="2520" w:hanging="2880"/>
    </w:pPr>
    <w:rPr>
      <w:rFonts w:ascii="Lucida Sans Typewriter" w:hAnsi="Lucida Sans Typewriter"/>
      <w:color w:val="auto"/>
      <w:kern w:val="0"/>
      <w:sz w:val="18"/>
      <w:szCs w:val="20"/>
      <w:lang w:eastAsia="en-US"/>
    </w:rPr>
  </w:style>
  <w:style w:type="paragraph" w:customStyle="1" w:styleId="xl65">
    <w:name w:val="xl65"/>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kern w:val="0"/>
      <w:sz w:val="24"/>
      <w:szCs w:val="24"/>
    </w:rPr>
  </w:style>
  <w:style w:type="paragraph" w:customStyle="1" w:styleId="affffffff9">
    <w:name w:val="实施日期"/>
    <w:basedOn w:val="afffffff2"/>
    <w:rsid w:val="00B256DE"/>
    <w:pPr>
      <w:framePr w:hSpace="0" w:wrap="around" w:xAlign="right"/>
      <w:jc w:val="right"/>
    </w:pPr>
  </w:style>
  <w:style w:type="paragraph" w:customStyle="1" w:styleId="itemstepintable">
    <w:name w:val="itemstepintable"/>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affffffffa">
    <w:name w:val="列项——"/>
    <w:rsid w:val="00B256DE"/>
    <w:pPr>
      <w:widowControl w:val="0"/>
      <w:tabs>
        <w:tab w:val="left" w:pos="1140"/>
      </w:tabs>
      <w:ind w:left="840" w:hanging="420"/>
      <w:jc w:val="both"/>
    </w:pPr>
    <w:rPr>
      <w:rFonts w:ascii="宋体" w:hAnsi="Times New Roman"/>
      <w:sz w:val="21"/>
    </w:rPr>
  </w:style>
  <w:style w:type="paragraph" w:customStyle="1" w:styleId="afa">
    <w:name w:val="表格文字"/>
    <w:basedOn w:val="a"/>
    <w:link w:val="CharChar"/>
    <w:rsid w:val="00B256DE"/>
    <w:pPr>
      <w:spacing w:line="240" w:lineRule="auto"/>
      <w:ind w:firstLineChars="200" w:firstLine="560"/>
      <w:jc w:val="left"/>
    </w:pPr>
    <w:rPr>
      <w:rFonts w:ascii="Calibri" w:hAnsi="Calibri"/>
      <w:color w:val="auto"/>
      <w:kern w:val="21"/>
      <w:sz w:val="20"/>
      <w:szCs w:val="21"/>
    </w:rPr>
  </w:style>
  <w:style w:type="paragraph" w:customStyle="1" w:styleId="2125">
    <w:name w:val="样式 目录 2 + 左侧:  1 字符 首行缩进:  2 字符5"/>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CharChar2Char">
    <w:name w:val="Char Char2 Char"/>
    <w:basedOn w:val="a"/>
    <w:rsid w:val="00B256DE"/>
    <w:pPr>
      <w:keepNext/>
      <w:keepLines/>
      <w:pageBreakBefore/>
      <w:tabs>
        <w:tab w:val="left" w:pos="845"/>
      </w:tabs>
      <w:spacing w:line="240" w:lineRule="auto"/>
      <w:ind w:left="845" w:hanging="420"/>
    </w:pPr>
    <w:rPr>
      <w:rFonts w:ascii="Tahoma" w:hAnsi="Tahoma"/>
      <w:color w:val="auto"/>
      <w:sz w:val="24"/>
      <w:szCs w:val="20"/>
    </w:rPr>
  </w:style>
  <w:style w:type="paragraph" w:customStyle="1" w:styleId="affffffffb">
    <w:name w:val="附录表标题"/>
    <w:next w:val="affffff6"/>
    <w:rsid w:val="00B256DE"/>
    <w:pPr>
      <w:tabs>
        <w:tab w:val="left" w:pos="360"/>
      </w:tabs>
      <w:jc w:val="center"/>
      <w:textAlignment w:val="baseline"/>
    </w:pPr>
    <w:rPr>
      <w:rFonts w:ascii="黑体" w:eastAsia="黑体" w:hAnsi="Times New Roman"/>
      <w:kern w:val="21"/>
      <w:sz w:val="21"/>
    </w:rPr>
  </w:style>
  <w:style w:type="paragraph" w:customStyle="1" w:styleId="p20">
    <w:name w:val="p20"/>
    <w:basedOn w:val="a"/>
    <w:rsid w:val="00B256DE"/>
    <w:pPr>
      <w:widowControl/>
      <w:snapToGrid w:val="0"/>
      <w:spacing w:line="300" w:lineRule="auto"/>
      <w:ind w:firstLine="0"/>
      <w:jc w:val="left"/>
    </w:pPr>
    <w:rPr>
      <w:rFonts w:ascii="Times New Roman" w:hAnsi="Times New Roman"/>
      <w:color w:val="auto"/>
      <w:kern w:val="0"/>
      <w:sz w:val="18"/>
      <w:szCs w:val="18"/>
    </w:rPr>
  </w:style>
  <w:style w:type="paragraph" w:customStyle="1" w:styleId="affffffffc">
    <w:name w:val="宋体正文"/>
    <w:basedOn w:val="a"/>
    <w:qFormat/>
    <w:rsid w:val="00B256DE"/>
    <w:pPr>
      <w:widowControl/>
      <w:ind w:firstLineChars="177" w:firstLine="425"/>
      <w:jc w:val="left"/>
    </w:pPr>
    <w:rPr>
      <w:rFonts w:ascii="Calibri" w:eastAsia="仿宋_GB2312" w:hAnsi="Calibri"/>
      <w:color w:val="auto"/>
      <w:kern w:val="0"/>
      <w:szCs w:val="24"/>
    </w:rPr>
  </w:style>
  <w:style w:type="paragraph" w:customStyle="1" w:styleId="xl66">
    <w:name w:val="xl66"/>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kern w:val="0"/>
      <w:sz w:val="24"/>
      <w:szCs w:val="24"/>
    </w:rPr>
  </w:style>
  <w:style w:type="paragraph" w:customStyle="1" w:styleId="2f1">
    <w:name w:val="样式 首行缩进:  2 字符"/>
    <w:basedOn w:val="a"/>
    <w:rsid w:val="00B256DE"/>
    <w:pPr>
      <w:ind w:firstLineChars="200" w:firstLine="420"/>
    </w:pPr>
    <w:rPr>
      <w:rFonts w:ascii="Times New Roman" w:hAnsi="Times New Roman" w:cs="宋体"/>
      <w:color w:val="auto"/>
      <w:sz w:val="24"/>
      <w:szCs w:val="20"/>
    </w:rPr>
  </w:style>
  <w:style w:type="paragraph" w:customStyle="1" w:styleId="affffffffd">
    <w:name w:val="缺省文本"/>
    <w:basedOn w:val="a"/>
    <w:rsid w:val="00B256DE"/>
    <w:pPr>
      <w:autoSpaceDE w:val="0"/>
      <w:autoSpaceDN w:val="0"/>
      <w:adjustRightInd w:val="0"/>
      <w:ind w:firstLine="0"/>
      <w:jc w:val="left"/>
    </w:pPr>
    <w:rPr>
      <w:rFonts w:ascii="Times New Roman" w:hAnsi="Times New Roman"/>
      <w:color w:val="auto"/>
      <w:kern w:val="0"/>
      <w:sz w:val="24"/>
      <w:szCs w:val="24"/>
    </w:rPr>
  </w:style>
  <w:style w:type="paragraph" w:customStyle="1" w:styleId="21211">
    <w:name w:val="样式 目录 2 + 左侧:  1 字符 首行缩进:  2 字符11"/>
    <w:basedOn w:val="2b"/>
    <w:rsid w:val="00B256DE"/>
    <w:pPr>
      <w:tabs>
        <w:tab w:val="left" w:pos="1440"/>
        <w:tab w:val="right" w:leader="dot" w:pos="8493"/>
      </w:tabs>
      <w:ind w:leftChars="100" w:left="100" w:firstLine="0"/>
    </w:pPr>
    <w:rPr>
      <w:rFonts w:hAnsi="Arial" w:cs="宋体"/>
      <w:b/>
      <w:bCs/>
      <w:color w:val="FF0000"/>
      <w:sz w:val="24"/>
      <w:szCs w:val="20"/>
      <w:lang w:val="en-GB"/>
    </w:rPr>
  </w:style>
  <w:style w:type="paragraph" w:customStyle="1" w:styleId="affffffffe">
    <w:name w:val="封面标准名称"/>
    <w:rsid w:val="00B256DE"/>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TableText">
    <w:name w:val="Table Text"/>
    <w:link w:val="TableTextChar1"/>
    <w:rsid w:val="00B256DE"/>
    <w:pPr>
      <w:snapToGrid w:val="0"/>
      <w:spacing w:before="80" w:after="80"/>
    </w:pPr>
    <w:rPr>
      <w:rFonts w:ascii="Arial" w:hAnsi="Arial"/>
      <w:sz w:val="18"/>
      <w:szCs w:val="18"/>
    </w:rPr>
  </w:style>
  <w:style w:type="paragraph" w:customStyle="1" w:styleId="xl67">
    <w:name w:val="xl67"/>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kern w:val="0"/>
      <w:sz w:val="24"/>
      <w:szCs w:val="24"/>
    </w:rPr>
  </w:style>
  <w:style w:type="paragraph" w:customStyle="1" w:styleId="-">
    <w:name w:val="并列项-点"/>
    <w:basedOn w:val="a"/>
    <w:rsid w:val="00B256DE"/>
    <w:pPr>
      <w:widowControl/>
      <w:tabs>
        <w:tab w:val="left" w:pos="851"/>
        <w:tab w:val="left" w:pos="927"/>
        <w:tab w:val="left" w:pos="3240"/>
      </w:tabs>
      <w:adjustRightInd w:val="0"/>
      <w:snapToGrid w:val="0"/>
      <w:spacing w:beforeLines="25"/>
      <w:ind w:left="851" w:firstLineChars="200" w:hanging="284"/>
      <w:textAlignment w:val="baseline"/>
    </w:pPr>
    <w:rPr>
      <w:rFonts w:ascii="Arial" w:eastAsia="仿宋_GB2312" w:hAnsi="Arial"/>
      <w:color w:val="auto"/>
      <w:kern w:val="0"/>
      <w:szCs w:val="20"/>
    </w:rPr>
  </w:style>
  <w:style w:type="paragraph" w:customStyle="1" w:styleId="21212">
    <w:name w:val="样式 目录 2 + 左侧:  1 字符 首行缩进:  2 字符12"/>
    <w:basedOn w:val="2b"/>
    <w:rsid w:val="00B256DE"/>
    <w:pPr>
      <w:tabs>
        <w:tab w:val="left" w:pos="1440"/>
        <w:tab w:val="right" w:leader="dot" w:pos="8493"/>
      </w:tabs>
      <w:ind w:leftChars="100" w:left="100" w:firstLine="0"/>
    </w:pPr>
    <w:rPr>
      <w:rFonts w:hAnsi="Arial" w:cs="宋体"/>
      <w:b/>
      <w:bCs/>
      <w:color w:val="FF0000"/>
      <w:sz w:val="24"/>
      <w:szCs w:val="20"/>
      <w:lang w:val="en-GB"/>
    </w:rPr>
  </w:style>
  <w:style w:type="paragraph" w:customStyle="1" w:styleId="xl68">
    <w:name w:val="xl68"/>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kern w:val="0"/>
      <w:sz w:val="24"/>
      <w:szCs w:val="24"/>
    </w:rPr>
  </w:style>
  <w:style w:type="paragraph" w:customStyle="1" w:styleId="afffffffff">
    <w:name w:val="其他"/>
    <w:basedOn w:val="a"/>
    <w:rsid w:val="00B256DE"/>
    <w:pPr>
      <w:ind w:firstLineChars="200" w:firstLine="480"/>
      <w:jc w:val="left"/>
    </w:pPr>
    <w:rPr>
      <w:b/>
      <w:color w:val="auto"/>
      <w:sz w:val="24"/>
      <w:szCs w:val="24"/>
    </w:rPr>
  </w:style>
  <w:style w:type="paragraph" w:customStyle="1" w:styleId="afffffffff0">
    <w:name w:val="技术报告图标题"/>
    <w:basedOn w:val="a"/>
    <w:next w:val="a"/>
    <w:rsid w:val="00B256DE"/>
    <w:pPr>
      <w:numPr>
        <w:ilvl w:val="4"/>
      </w:numPr>
      <w:spacing w:beforeLines="50" w:line="440" w:lineRule="exact"/>
      <w:ind w:firstLine="567"/>
      <w:jc w:val="center"/>
    </w:pPr>
    <w:rPr>
      <w:rFonts w:eastAsia="楷体_GB2312" w:cs="Arial"/>
      <w:b/>
      <w:bCs/>
      <w:snapToGrid w:val="0"/>
      <w:color w:val="auto"/>
      <w:kern w:val="24"/>
      <w:szCs w:val="24"/>
    </w:rPr>
  </w:style>
  <w:style w:type="paragraph" w:customStyle="1" w:styleId="ItemList">
    <w:name w:val="Item List"/>
    <w:link w:val="ItemListChar"/>
    <w:rsid w:val="00B256DE"/>
    <w:pPr>
      <w:tabs>
        <w:tab w:val="left" w:pos="2211"/>
      </w:tabs>
      <w:spacing w:line="300" w:lineRule="auto"/>
      <w:ind w:left="2211" w:hanging="510"/>
      <w:jc w:val="both"/>
    </w:pPr>
    <w:rPr>
      <w:rFonts w:ascii="Arial" w:hAnsi="Arial"/>
      <w:sz w:val="21"/>
    </w:rPr>
  </w:style>
  <w:style w:type="paragraph" w:customStyle="1" w:styleId="1-11">
    <w:name w:val="中等深浅底纹 1 - 强调文字颜色 11"/>
    <w:link w:val="1-1Char"/>
    <w:uiPriority w:val="1"/>
    <w:unhideWhenUsed/>
    <w:qFormat/>
    <w:rsid w:val="00B256DE"/>
    <w:pPr>
      <w:widowControl w:val="0"/>
      <w:jc w:val="both"/>
    </w:pPr>
    <w:rPr>
      <w:rFonts w:ascii="Times New Roman" w:hAnsi="Times New Roman"/>
      <w:kern w:val="2"/>
      <w:sz w:val="24"/>
    </w:rPr>
  </w:style>
  <w:style w:type="paragraph" w:customStyle="1" w:styleId="CodeText">
    <w:name w:val="Code_Text"/>
    <w:rsid w:val="00B256DE"/>
    <w:pPr>
      <w:spacing w:before="20" w:after="20"/>
      <w:ind w:left="57"/>
    </w:pPr>
    <w:rPr>
      <w:rFonts w:ascii="Arial" w:hAnsi="Arial"/>
      <w:color w:val="000000"/>
      <w:lang w:val="fr-FR" w:eastAsia="fr-FR" w:bidi="he-IL"/>
    </w:rPr>
  </w:style>
  <w:style w:type="paragraph" w:customStyle="1" w:styleId="xl70">
    <w:name w:val="xl70"/>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kern w:val="0"/>
      <w:sz w:val="24"/>
      <w:szCs w:val="24"/>
    </w:rPr>
  </w:style>
  <w:style w:type="paragraph" w:customStyle="1" w:styleId="affff0">
    <w:name w:val="文字"/>
    <w:basedOn w:val="2b"/>
    <w:link w:val="Charffc"/>
    <w:rsid w:val="00B256DE"/>
    <w:pPr>
      <w:tabs>
        <w:tab w:val="left" w:pos="1440"/>
        <w:tab w:val="right" w:leader="dot" w:pos="8493"/>
        <w:tab w:val="right" w:leader="dot" w:pos="9061"/>
      </w:tabs>
      <w:ind w:firstLine="0"/>
      <w:jc w:val="center"/>
    </w:pPr>
    <w:rPr>
      <w:bCs/>
      <w:color w:val="auto"/>
      <w:szCs w:val="24"/>
    </w:rPr>
  </w:style>
  <w:style w:type="paragraph" w:customStyle="1" w:styleId="afff1">
    <w:name w:val="样式 样式 正文 + 四号"/>
    <w:basedOn w:val="a"/>
    <w:link w:val="Charff2"/>
    <w:rsid w:val="00B256DE"/>
    <w:pPr>
      <w:adjustRightInd w:val="0"/>
      <w:spacing w:line="460" w:lineRule="exact"/>
      <w:ind w:left="720" w:rightChars="100" w:right="240" w:firstLine="480"/>
      <w:jc w:val="left"/>
    </w:pPr>
    <w:rPr>
      <w:rFonts w:eastAsia="方正仿宋简体"/>
      <w:szCs w:val="20"/>
    </w:rPr>
  </w:style>
  <w:style w:type="paragraph" w:customStyle="1" w:styleId="37">
    <w:name w:val="文档标题3"/>
    <w:basedOn w:val="3"/>
    <w:next w:val="a"/>
    <w:rsid w:val="00B256DE"/>
    <w:pPr>
      <w:tabs>
        <w:tab w:val="left" w:pos="709"/>
      </w:tabs>
      <w:spacing w:beforeLines="0" w:afterLines="0" w:line="416" w:lineRule="auto"/>
      <w:ind w:left="709" w:hanging="709"/>
    </w:pPr>
    <w:rPr>
      <w:kern w:val="2"/>
    </w:rPr>
  </w:style>
  <w:style w:type="paragraph" w:customStyle="1" w:styleId="xl71">
    <w:name w:val="xl71"/>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FF0000"/>
      <w:kern w:val="0"/>
      <w:sz w:val="24"/>
      <w:szCs w:val="24"/>
    </w:rPr>
  </w:style>
  <w:style w:type="paragraph" w:customStyle="1" w:styleId="afffffffff1">
    <w:name w:val="正文标题"/>
    <w:basedOn w:val="a"/>
    <w:rsid w:val="00B256DE"/>
    <w:pPr>
      <w:ind w:firstLine="0"/>
      <w:jc w:val="center"/>
    </w:pPr>
    <w:rPr>
      <w:rFonts w:ascii="Arial" w:hAnsi="Arial"/>
      <w:b/>
      <w:bCs/>
      <w:color w:val="0000FF"/>
      <w:szCs w:val="24"/>
    </w:rPr>
  </w:style>
  <w:style w:type="paragraph" w:customStyle="1" w:styleId="afff2">
    <w:name w:val="样式 正文"/>
    <w:basedOn w:val="a"/>
    <w:link w:val="Charff3"/>
    <w:rsid w:val="00B256DE"/>
    <w:pPr>
      <w:adjustRightInd w:val="0"/>
      <w:ind w:left="1191" w:rightChars="100" w:right="240" w:firstLine="480"/>
      <w:jc w:val="left"/>
    </w:pPr>
    <w:rPr>
      <w:sz w:val="24"/>
      <w:szCs w:val="20"/>
    </w:rPr>
  </w:style>
  <w:style w:type="paragraph" w:customStyle="1" w:styleId="46">
    <w:name w:val="文档标题4"/>
    <w:basedOn w:val="4"/>
    <w:next w:val="a"/>
    <w:rsid w:val="00B256DE"/>
    <w:pPr>
      <w:tabs>
        <w:tab w:val="left" w:pos="851"/>
      </w:tabs>
      <w:ind w:left="851" w:hanging="851"/>
    </w:pPr>
    <w:rPr>
      <w:rFonts w:ascii="Arial" w:hAnsi="Arial"/>
      <w:kern w:val="2"/>
    </w:rPr>
  </w:style>
  <w:style w:type="paragraph" w:customStyle="1" w:styleId="1-21">
    <w:name w:val="中等深浅网格 1 - 强调文字颜色 21"/>
    <w:basedOn w:val="a"/>
    <w:uiPriority w:val="34"/>
    <w:qFormat/>
    <w:rsid w:val="00B256DE"/>
    <w:pPr>
      <w:spacing w:line="240" w:lineRule="auto"/>
      <w:ind w:firstLineChars="200" w:firstLine="420"/>
      <w:jc w:val="left"/>
    </w:pPr>
    <w:rPr>
      <w:rFonts w:ascii="Times New Roman" w:eastAsia="仿宋_GB2312" w:hAnsi="Times New Roman"/>
      <w:color w:val="auto"/>
      <w:szCs w:val="24"/>
    </w:rPr>
  </w:style>
  <w:style w:type="paragraph" w:customStyle="1" w:styleId="115">
    <w:name w:val="样式 标题 1 + (中文) 宋体 行距: 1.5 倍行距"/>
    <w:basedOn w:val="1"/>
    <w:rsid w:val="00B256DE"/>
    <w:pPr>
      <w:keepLines w:val="0"/>
      <w:spacing w:beforeLines="0" w:afterLines="0"/>
      <w:ind w:left="0" w:firstLine="0"/>
    </w:pPr>
    <w:rPr>
      <w:rFonts w:ascii="Arial" w:hAnsi="Arial" w:cs="宋体"/>
      <w:b w:val="0"/>
      <w:spacing w:val="20"/>
      <w:kern w:val="2"/>
      <w:szCs w:val="20"/>
    </w:rPr>
  </w:style>
  <w:style w:type="paragraph" w:customStyle="1" w:styleId="xl72">
    <w:name w:val="xl72"/>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FF0000"/>
      <w:kern w:val="0"/>
      <w:sz w:val="24"/>
      <w:szCs w:val="24"/>
    </w:rPr>
  </w:style>
  <w:style w:type="paragraph" w:customStyle="1" w:styleId="2200">
    <w:name w:val="样式 标题 2 + 行距: 固定值 20 磅"/>
    <w:basedOn w:val="2"/>
    <w:rsid w:val="00B256DE"/>
    <w:pPr>
      <w:spacing w:before="240" w:after="240" w:line="400" w:lineRule="exact"/>
      <w:ind w:left="0" w:rightChars="100" w:right="240" w:firstLine="0"/>
      <w:jc w:val="left"/>
    </w:pPr>
    <w:rPr>
      <w:rFonts w:ascii="宋体" w:hAnsi="宋体" w:cs="宋体"/>
      <w:b w:val="0"/>
      <w:szCs w:val="20"/>
    </w:rPr>
  </w:style>
  <w:style w:type="paragraph" w:customStyle="1" w:styleId="afffffffff2">
    <w:name w:val="列项——（一级）"/>
    <w:rsid w:val="00B256DE"/>
    <w:pPr>
      <w:widowControl w:val="0"/>
      <w:tabs>
        <w:tab w:val="left" w:pos="854"/>
      </w:tabs>
      <w:ind w:leftChars="200" w:left="200" w:hangingChars="200" w:hanging="200"/>
      <w:jc w:val="both"/>
    </w:pPr>
    <w:rPr>
      <w:rFonts w:ascii="宋体" w:hAnsi="Times New Roman"/>
      <w:sz w:val="21"/>
    </w:rPr>
  </w:style>
  <w:style w:type="paragraph" w:customStyle="1" w:styleId="53">
    <w:name w:val="文档标题5"/>
    <w:basedOn w:val="5"/>
    <w:next w:val="a"/>
    <w:rsid w:val="00B256DE"/>
    <w:pPr>
      <w:tabs>
        <w:tab w:val="left" w:pos="992"/>
      </w:tabs>
      <w:ind w:left="992" w:hanging="992"/>
    </w:pPr>
    <w:rPr>
      <w:rFonts w:ascii="Times New Roman" w:hAnsi="Times New Roman"/>
      <w:kern w:val="2"/>
    </w:rPr>
  </w:style>
  <w:style w:type="paragraph" w:customStyle="1" w:styleId="Command">
    <w:name w:val="Command"/>
    <w:rsid w:val="00B256DE"/>
    <w:pPr>
      <w:spacing w:before="160" w:after="160"/>
    </w:pPr>
    <w:rPr>
      <w:rFonts w:ascii="Arial" w:eastAsia="黑体" w:hAnsi="Arial"/>
      <w:sz w:val="21"/>
    </w:rPr>
  </w:style>
  <w:style w:type="paragraph" w:customStyle="1" w:styleId="423">
    <w:name w:val="样式 目录 4 + 首行缩进:  2 字符3"/>
    <w:basedOn w:val="43"/>
    <w:rsid w:val="00B256DE"/>
    <w:pPr>
      <w:tabs>
        <w:tab w:val="right" w:leader="dot" w:pos="8494"/>
        <w:tab w:val="right" w:leader="dot" w:pos="8640"/>
      </w:tabs>
      <w:spacing w:line="360" w:lineRule="auto"/>
      <w:ind w:leftChars="0" w:left="0" w:firstLineChars="100" w:firstLine="240"/>
      <w:jc w:val="right"/>
    </w:pPr>
    <w:rPr>
      <w:rFonts w:ascii="Times New Roman" w:hAnsi="Times New Roman" w:cs="宋体"/>
      <w:color w:val="auto"/>
      <w:szCs w:val="20"/>
      <w:lang w:val="en-GB"/>
    </w:rPr>
  </w:style>
  <w:style w:type="paragraph" w:customStyle="1" w:styleId="affffffff7">
    <w:name w:val="附录一级条标题"/>
    <w:basedOn w:val="afffffff1"/>
    <w:next w:val="affffff6"/>
    <w:rsid w:val="00B256DE"/>
    <w:pPr>
      <w:autoSpaceDN w:val="0"/>
      <w:spacing w:beforeLines="0" w:afterLines="0"/>
      <w:ind w:left="0" w:firstLine="0"/>
      <w:outlineLvl w:val="2"/>
    </w:pPr>
  </w:style>
  <w:style w:type="paragraph" w:customStyle="1" w:styleId="CharCharCharCharCharChar0">
    <w:name w:val="Char Char 字元 字元 字元 Char Char Char Char"/>
    <w:basedOn w:val="a"/>
    <w:rsid w:val="00B256DE"/>
    <w:pPr>
      <w:adjustRightInd w:val="0"/>
      <w:ind w:firstLine="0"/>
    </w:pPr>
    <w:rPr>
      <w:rFonts w:ascii="Times New Roman" w:hAnsi="Times New Roman"/>
      <w:color w:val="auto"/>
      <w:kern w:val="0"/>
      <w:sz w:val="24"/>
      <w:szCs w:val="20"/>
    </w:rPr>
  </w:style>
  <w:style w:type="paragraph" w:customStyle="1" w:styleId="xl73">
    <w:name w:val="xl73"/>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kern w:val="0"/>
      <w:sz w:val="24"/>
      <w:szCs w:val="24"/>
    </w:rPr>
  </w:style>
  <w:style w:type="paragraph" w:customStyle="1" w:styleId="ItemStep">
    <w:name w:val="Item Step"/>
    <w:rsid w:val="00B256DE"/>
    <w:pPr>
      <w:tabs>
        <w:tab w:val="left" w:pos="420"/>
      </w:tabs>
      <w:spacing w:line="300" w:lineRule="auto"/>
      <w:ind w:left="420" w:hanging="420"/>
      <w:jc w:val="both"/>
    </w:pPr>
    <w:rPr>
      <w:rFonts w:ascii="Arial" w:hAnsi="Arial"/>
      <w:sz w:val="21"/>
      <w:lang w:eastAsia="en-US"/>
    </w:rPr>
  </w:style>
  <w:style w:type="paragraph" w:customStyle="1" w:styleId="CharCharCharCharCharCharCharChar">
    <w:name w:val="Char Char Char Char Char Char Char Char"/>
    <w:basedOn w:val="a"/>
    <w:rsid w:val="00B256DE"/>
    <w:pPr>
      <w:tabs>
        <w:tab w:val="left" w:pos="360"/>
      </w:tabs>
      <w:spacing w:line="240" w:lineRule="auto"/>
      <w:ind w:firstLine="0"/>
    </w:pPr>
    <w:rPr>
      <w:rFonts w:ascii="Times New Roman" w:hAnsi="Times New Roman"/>
      <w:color w:val="auto"/>
      <w:sz w:val="24"/>
      <w:szCs w:val="24"/>
    </w:rPr>
  </w:style>
  <w:style w:type="paragraph" w:customStyle="1" w:styleId="502">
    <w:name w:val="样式 样式 目录 5 + 左侧:  0 厘米 + 左侧:  2 字符"/>
    <w:basedOn w:val="500"/>
    <w:rsid w:val="00B256DE"/>
    <w:pPr>
      <w:tabs>
        <w:tab w:val="clear" w:pos="8296"/>
        <w:tab w:val="left" w:pos="8640"/>
      </w:tabs>
      <w:ind w:leftChars="300" w:left="720"/>
    </w:pPr>
  </w:style>
  <w:style w:type="paragraph" w:customStyle="1" w:styleId="afffffffff3">
    <w:name w:val="示例"/>
    <w:next w:val="affffff6"/>
    <w:rsid w:val="00B256DE"/>
    <w:pPr>
      <w:tabs>
        <w:tab w:val="left" w:pos="816"/>
        <w:tab w:val="left" w:pos="900"/>
      </w:tabs>
      <w:ind w:left="900" w:firstLineChars="233" w:firstLine="419"/>
      <w:jc w:val="both"/>
    </w:pPr>
    <w:rPr>
      <w:rFonts w:ascii="宋体" w:hAnsi="Times New Roman"/>
      <w:sz w:val="18"/>
    </w:rPr>
  </w:style>
  <w:style w:type="paragraph" w:customStyle="1" w:styleId="Body">
    <w:name w:val="Body"/>
    <w:basedOn w:val="a"/>
    <w:rsid w:val="00B256DE"/>
    <w:pPr>
      <w:widowControl/>
      <w:spacing w:before="80" w:after="80" w:line="288" w:lineRule="auto"/>
      <w:ind w:firstLineChars="200" w:firstLine="600"/>
    </w:pPr>
    <w:rPr>
      <w:rFonts w:ascii="仿宋_GB2312" w:eastAsia="仿宋_GB2312"/>
      <w:color w:val="auto"/>
      <w:kern w:val="0"/>
      <w:sz w:val="30"/>
      <w:szCs w:val="30"/>
    </w:rPr>
  </w:style>
  <w:style w:type="paragraph" w:customStyle="1" w:styleId="xl74">
    <w:name w:val="xl74"/>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b/>
      <w:bCs/>
      <w:kern w:val="0"/>
      <w:sz w:val="24"/>
      <w:szCs w:val="24"/>
    </w:rPr>
  </w:style>
  <w:style w:type="paragraph" w:customStyle="1" w:styleId="wenzi3">
    <w:name w:val="wenzi3"/>
    <w:basedOn w:val="a"/>
    <w:rsid w:val="00B256DE"/>
    <w:pPr>
      <w:widowControl/>
      <w:spacing w:before="100" w:beforeAutospacing="1" w:after="100" w:afterAutospacing="1" w:line="240" w:lineRule="auto"/>
      <w:ind w:firstLine="0"/>
      <w:jc w:val="center"/>
    </w:pPr>
    <w:rPr>
      <w:rFonts w:ascii="_GB2312" w:eastAsia="Arial Unicode MS" w:hAnsi="_GB2312" w:cs="Arial Unicode MS"/>
      <w:b/>
      <w:bCs/>
      <w:kern w:val="0"/>
      <w:sz w:val="24"/>
      <w:szCs w:val="24"/>
    </w:rPr>
  </w:style>
  <w:style w:type="paragraph" w:customStyle="1" w:styleId="xl75">
    <w:name w:val="xl75"/>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b/>
      <w:bCs/>
      <w:kern w:val="0"/>
      <w:sz w:val="24"/>
      <w:szCs w:val="24"/>
    </w:rPr>
  </w:style>
  <w:style w:type="paragraph" w:customStyle="1" w:styleId="2f2">
    <w:name w:val="样式 正文缩进 + 首行缩进:  2 字符"/>
    <w:basedOn w:val="af5"/>
    <w:rsid w:val="00B256DE"/>
    <w:pPr>
      <w:ind w:firstLineChars="200" w:firstLine="480"/>
      <w:jc w:val="left"/>
    </w:pPr>
    <w:rPr>
      <w:szCs w:val="20"/>
    </w:rPr>
  </w:style>
  <w:style w:type="paragraph" w:customStyle="1" w:styleId="1e">
    <w:name w:val="表格1"/>
    <w:basedOn w:val="a"/>
    <w:rsid w:val="00B256DE"/>
    <w:pPr>
      <w:spacing w:before="100" w:beforeAutospacing="1" w:after="100" w:afterAutospacing="1" w:line="240" w:lineRule="auto"/>
      <w:ind w:firstLine="0"/>
    </w:pPr>
    <w:rPr>
      <w:rFonts w:ascii="仿宋_GB2312" w:eastAsia="仿宋_GB2312" w:hAnsi="Times New Roman"/>
      <w:color w:val="auto"/>
    </w:rPr>
  </w:style>
  <w:style w:type="paragraph" w:customStyle="1" w:styleId="ParaChar">
    <w:name w:val="默认段落字体 Para Char"/>
    <w:basedOn w:val="a"/>
    <w:rsid w:val="00B256DE"/>
    <w:pPr>
      <w:adjustRightInd w:val="0"/>
      <w:ind w:firstLine="0"/>
    </w:pPr>
    <w:rPr>
      <w:rFonts w:ascii="Times New Roman" w:hAnsi="Times New Roman"/>
      <w:color w:val="auto"/>
      <w:kern w:val="0"/>
      <w:sz w:val="24"/>
      <w:szCs w:val="20"/>
    </w:rPr>
  </w:style>
  <w:style w:type="paragraph" w:customStyle="1" w:styleId="affffff6">
    <w:name w:val="段"/>
    <w:rsid w:val="00B256DE"/>
    <w:pPr>
      <w:autoSpaceDE w:val="0"/>
      <w:autoSpaceDN w:val="0"/>
      <w:ind w:firstLineChars="200" w:firstLine="200"/>
      <w:jc w:val="both"/>
    </w:pPr>
    <w:rPr>
      <w:rFonts w:ascii="宋体" w:hAnsi="Times New Roman"/>
      <w:sz w:val="21"/>
    </w:rPr>
  </w:style>
  <w:style w:type="paragraph" w:customStyle="1" w:styleId="afffffffff4">
    <w:name w:val="附件圈"/>
    <w:basedOn w:val="a"/>
    <w:rsid w:val="00B256DE"/>
    <w:pPr>
      <w:ind w:left="420" w:firstLineChars="200" w:firstLine="200"/>
    </w:pPr>
    <w:rPr>
      <w:rFonts w:ascii="仿宋_GB2312" w:eastAsia="仿宋_GB2312" w:hAnsi="仿宋"/>
      <w:color w:val="auto"/>
      <w:szCs w:val="24"/>
    </w:rPr>
  </w:style>
  <w:style w:type="paragraph" w:customStyle="1" w:styleId="afd">
    <w:name w:val="正文."/>
    <w:link w:val="Charf0"/>
    <w:qFormat/>
    <w:rsid w:val="00B256DE"/>
    <w:pPr>
      <w:spacing w:line="360" w:lineRule="auto"/>
    </w:pPr>
    <w:rPr>
      <w:rFonts w:ascii="Times New Roman" w:eastAsia="仿宋_GB2312" w:hAnsi="Times New Roman"/>
      <w:sz w:val="28"/>
      <w:szCs w:val="21"/>
    </w:rPr>
  </w:style>
  <w:style w:type="paragraph" w:customStyle="1" w:styleId="4242">
    <w:name w:val="样式 样式 目录 4 + 首行缩进:  2 字符4 + 首行缩进:  2 字符"/>
    <w:basedOn w:val="424"/>
    <w:rsid w:val="00B256DE"/>
    <w:pPr>
      <w:spacing w:line="360" w:lineRule="exact"/>
      <w:ind w:firstLine="200"/>
    </w:pPr>
  </w:style>
  <w:style w:type="paragraph" w:customStyle="1" w:styleId="xl76">
    <w:name w:val="xl76"/>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cs="宋体"/>
      <w:b/>
      <w:bCs/>
      <w:kern w:val="0"/>
      <w:sz w:val="24"/>
      <w:szCs w:val="24"/>
    </w:rPr>
  </w:style>
  <w:style w:type="paragraph" w:customStyle="1" w:styleId="45">
    <w:name w:val="样式 目录 4 + 首行缩进:  5 字符"/>
    <w:basedOn w:val="43"/>
    <w:rsid w:val="00B256DE"/>
    <w:pPr>
      <w:tabs>
        <w:tab w:val="right" w:leader="dot" w:pos="8494"/>
        <w:tab w:val="right" w:leader="dot" w:pos="8520"/>
      </w:tabs>
      <w:spacing w:line="360" w:lineRule="auto"/>
      <w:ind w:leftChars="0" w:left="0" w:firstLineChars="700" w:firstLine="1470"/>
      <w:jc w:val="left"/>
    </w:pPr>
    <w:rPr>
      <w:rFonts w:ascii="Arial" w:hAnsi="Arial" w:cs="宋体"/>
      <w:color w:val="auto"/>
      <w:szCs w:val="20"/>
    </w:rPr>
  </w:style>
  <w:style w:type="paragraph" w:customStyle="1" w:styleId="Char1CharCharCharCharCharCharChar">
    <w:name w:val="Char1 Char Char Char Char Char Char Char"/>
    <w:basedOn w:val="a"/>
    <w:rsid w:val="00B256DE"/>
    <w:pPr>
      <w:widowControl/>
      <w:spacing w:after="160" w:line="240" w:lineRule="exact"/>
      <w:ind w:firstLine="0"/>
      <w:jc w:val="left"/>
    </w:pPr>
    <w:rPr>
      <w:rFonts w:ascii="Verdana" w:hAnsi="Verdana"/>
      <w:color w:val="auto"/>
      <w:kern w:val="0"/>
      <w:sz w:val="20"/>
      <w:szCs w:val="20"/>
      <w:lang w:eastAsia="en-US"/>
    </w:rPr>
  </w:style>
  <w:style w:type="paragraph" w:customStyle="1" w:styleId="affff2">
    <w:name w:val="正文（居中）"/>
    <w:basedOn w:val="a"/>
    <w:link w:val="Charffe"/>
    <w:rsid w:val="00B256DE"/>
    <w:pPr>
      <w:spacing w:beforeLines="50" w:afterLines="50"/>
      <w:ind w:firstLine="0"/>
      <w:jc w:val="center"/>
    </w:pPr>
    <w:rPr>
      <w:rFonts w:ascii="Times New Roman" w:hAnsi="Times New Roman"/>
      <w:color w:val="auto"/>
      <w:sz w:val="24"/>
      <w:szCs w:val="24"/>
    </w:rPr>
  </w:style>
  <w:style w:type="paragraph" w:customStyle="1" w:styleId="Style12">
    <w:name w:val="_Style 12"/>
    <w:basedOn w:val="a"/>
    <w:rsid w:val="00B256DE"/>
    <w:pPr>
      <w:widowControl/>
      <w:spacing w:after="160" w:line="240" w:lineRule="exact"/>
      <w:ind w:firstLine="0"/>
      <w:jc w:val="left"/>
    </w:pPr>
    <w:rPr>
      <w:rFonts w:ascii="Times New Roman" w:hAnsi="Times New Roman"/>
      <w:color w:val="auto"/>
      <w:sz w:val="21"/>
      <w:szCs w:val="20"/>
    </w:rPr>
  </w:style>
  <w:style w:type="paragraph" w:customStyle="1" w:styleId="afffffffff5">
    <w:name w:val="章标题"/>
    <w:next w:val="affffff6"/>
    <w:rsid w:val="00B256DE"/>
    <w:pPr>
      <w:spacing w:beforeLines="50" w:afterLines="50"/>
      <w:jc w:val="both"/>
      <w:outlineLvl w:val="1"/>
    </w:pPr>
    <w:rPr>
      <w:rFonts w:ascii="黑体" w:eastAsia="黑体" w:hAnsi="Times New Roman"/>
      <w:sz w:val="21"/>
    </w:rPr>
  </w:style>
  <w:style w:type="paragraph" w:customStyle="1" w:styleId="1270956615">
    <w:name w:val="样式 左侧:  1.27 厘米 首行缩进:  0.95 厘米 段前: 6 磅 段后: 6 磅 行距: 1.5 倍行距"/>
    <w:basedOn w:val="a"/>
    <w:rsid w:val="00B256DE"/>
    <w:pPr>
      <w:spacing w:before="120" w:after="120" w:line="240" w:lineRule="auto"/>
      <w:ind w:left="720" w:firstLine="539"/>
    </w:pPr>
    <w:rPr>
      <w:rFonts w:ascii="Times New Roman" w:hAnsi="Times New Roman" w:cs="宋体"/>
      <w:color w:val="auto"/>
      <w:sz w:val="21"/>
      <w:szCs w:val="20"/>
    </w:rPr>
  </w:style>
  <w:style w:type="paragraph" w:customStyle="1" w:styleId="T1">
    <w:name w:val="T1"/>
    <w:basedOn w:val="a"/>
    <w:rsid w:val="00B256DE"/>
    <w:pPr>
      <w:keepLines/>
      <w:widowControl/>
      <w:tabs>
        <w:tab w:val="left" w:pos="425"/>
        <w:tab w:val="left" w:pos="851"/>
        <w:tab w:val="left" w:pos="1276"/>
        <w:tab w:val="left" w:pos="1701"/>
        <w:tab w:val="left" w:pos="2126"/>
        <w:tab w:val="left" w:pos="2552"/>
        <w:tab w:val="left" w:pos="2977"/>
      </w:tabs>
      <w:spacing w:after="120" w:line="300" w:lineRule="auto"/>
      <w:ind w:firstLine="0"/>
    </w:pPr>
    <w:rPr>
      <w:rFonts w:ascii="Microsoft Sans Serif" w:hAnsi="Microsoft Sans Serif"/>
      <w:color w:val="auto"/>
      <w:kern w:val="0"/>
      <w:sz w:val="24"/>
      <w:szCs w:val="20"/>
    </w:rPr>
  </w:style>
  <w:style w:type="paragraph" w:customStyle="1" w:styleId="121">
    <w:name w:val="样式 目录 1 + 首行缩进:  2 字符1"/>
    <w:basedOn w:val="1a"/>
    <w:rsid w:val="00B256DE"/>
    <w:pPr>
      <w:tabs>
        <w:tab w:val="left" w:pos="1440"/>
      </w:tabs>
      <w:snapToGrid w:val="0"/>
      <w:spacing w:after="120"/>
      <w:ind w:firstLineChars="200" w:firstLine="480"/>
      <w:jc w:val="left"/>
    </w:pPr>
    <w:rPr>
      <w:rFonts w:cs="宋体"/>
      <w:b/>
      <w:bCs/>
      <w:caps/>
      <w:color w:val="auto"/>
      <w:sz w:val="24"/>
      <w:szCs w:val="24"/>
    </w:rPr>
  </w:style>
  <w:style w:type="paragraph" w:customStyle="1" w:styleId="afffffffff6">
    <w:name w:val="标准标志"/>
    <w:next w:val="a"/>
    <w:rsid w:val="00B256DE"/>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6615">
    <w:name w:val="样式 小四 段前: 6 磅 段后: 6 磅 行距: 1.5 倍行距"/>
    <w:basedOn w:val="a"/>
    <w:link w:val="6615Char"/>
    <w:rsid w:val="00B256DE"/>
    <w:pPr>
      <w:spacing w:before="120" w:after="120"/>
      <w:ind w:firstLineChars="200" w:firstLine="480"/>
    </w:pPr>
    <w:rPr>
      <w:rFonts w:ascii="Times New Roman" w:hAnsi="Times New Roman"/>
      <w:color w:val="auto"/>
      <w:sz w:val="24"/>
      <w:szCs w:val="20"/>
    </w:rPr>
  </w:style>
  <w:style w:type="paragraph" w:customStyle="1" w:styleId="afffffffff7">
    <w:name w:val="草稿版本"/>
    <w:basedOn w:val="a"/>
    <w:next w:val="a"/>
    <w:semiHidden/>
    <w:rsid w:val="00B256DE"/>
    <w:pPr>
      <w:ind w:firstLine="0"/>
      <w:jc w:val="center"/>
    </w:pPr>
    <w:rPr>
      <w:rFonts w:ascii="Gungsuh" w:eastAsia="Gungsuh" w:hAnsi="Gungsuh"/>
      <w:color w:val="auto"/>
      <w:szCs w:val="24"/>
    </w:rPr>
  </w:style>
  <w:style w:type="paragraph" w:customStyle="1" w:styleId="xl78">
    <w:name w:val="xl78"/>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cs="宋体"/>
      <w:kern w:val="0"/>
      <w:sz w:val="24"/>
      <w:szCs w:val="24"/>
    </w:rPr>
  </w:style>
  <w:style w:type="paragraph" w:customStyle="1" w:styleId="afffffffff8">
    <w:name w:val="正文表标题"/>
    <w:next w:val="affffff6"/>
    <w:rsid w:val="00B256DE"/>
    <w:pPr>
      <w:tabs>
        <w:tab w:val="left" w:pos="480"/>
      </w:tabs>
      <w:ind w:left="480"/>
      <w:jc w:val="center"/>
    </w:pPr>
    <w:rPr>
      <w:rFonts w:ascii="黑体" w:eastAsia="黑体" w:hAnsi="Times New Roman"/>
      <w:sz w:val="21"/>
    </w:rPr>
  </w:style>
  <w:style w:type="paragraph" w:customStyle="1" w:styleId="afff0">
    <w:name w:val="正文（黑体）"/>
    <w:basedOn w:val="a"/>
    <w:next w:val="a"/>
    <w:link w:val="Charff1"/>
    <w:rsid w:val="00B256DE"/>
    <w:pPr>
      <w:spacing w:beforeLines="50" w:afterLines="50"/>
      <w:ind w:firstLineChars="200" w:firstLine="480"/>
    </w:pPr>
    <w:rPr>
      <w:rFonts w:ascii="黑体" w:eastAsia="黑体" w:hAnsi="Times New Roman"/>
      <w:color w:val="000080"/>
      <w:sz w:val="24"/>
      <w:szCs w:val="24"/>
    </w:rPr>
  </w:style>
  <w:style w:type="paragraph" w:customStyle="1" w:styleId="afffffffff9">
    <w:name w:val="章目录"/>
    <w:basedOn w:val="a"/>
    <w:uiPriority w:val="99"/>
    <w:rsid w:val="00B256DE"/>
    <w:pPr>
      <w:spacing w:line="240" w:lineRule="auto"/>
      <w:ind w:firstLine="0"/>
    </w:pPr>
    <w:rPr>
      <w:rFonts w:ascii="Times New Roman" w:eastAsia="华文楷体" w:hAnsi="Times New Roman"/>
      <w:color w:val="auto"/>
      <w:sz w:val="44"/>
      <w:szCs w:val="24"/>
    </w:rPr>
  </w:style>
  <w:style w:type="paragraph" w:customStyle="1" w:styleId="xl79">
    <w:name w:val="xl79"/>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cs="宋体"/>
      <w:kern w:val="0"/>
      <w:sz w:val="24"/>
      <w:szCs w:val="24"/>
    </w:rPr>
  </w:style>
  <w:style w:type="paragraph" w:customStyle="1" w:styleId="afffffffffa">
    <w:name w:val="二级条标题"/>
    <w:basedOn w:val="afffffffffb"/>
    <w:next w:val="affffff6"/>
    <w:rsid w:val="00B256DE"/>
    <w:pPr>
      <w:outlineLvl w:val="3"/>
    </w:pPr>
  </w:style>
  <w:style w:type="paragraph" w:customStyle="1" w:styleId="ItemListinTable">
    <w:name w:val="Item List in Table"/>
    <w:rsid w:val="00B256DE"/>
    <w:pPr>
      <w:tabs>
        <w:tab w:val="left" w:pos="284"/>
      </w:tabs>
      <w:spacing w:before="40" w:after="40"/>
      <w:ind w:left="284" w:hanging="284"/>
      <w:jc w:val="both"/>
    </w:pPr>
    <w:rPr>
      <w:rFonts w:ascii="Arial" w:hAnsi="Arial" w:cs="Arial"/>
      <w:sz w:val="18"/>
      <w:szCs w:val="18"/>
    </w:rPr>
  </w:style>
  <w:style w:type="paragraph" w:customStyle="1" w:styleId="color003366bld">
    <w:name w:val="color003366bld"/>
    <w:basedOn w:val="a"/>
    <w:rsid w:val="00B256DE"/>
    <w:pPr>
      <w:widowControl/>
      <w:spacing w:before="100" w:beforeAutospacing="1" w:after="100" w:afterAutospacing="1" w:line="240" w:lineRule="auto"/>
      <w:ind w:firstLine="0"/>
      <w:jc w:val="left"/>
    </w:pPr>
    <w:rPr>
      <w:rFonts w:ascii="Arial Unicode MS" w:eastAsia="Arial Unicode MS" w:hAnsi="Arial Unicode MS" w:cs="Arial Unicode MS"/>
      <w:b/>
      <w:bCs/>
      <w:color w:val="003366"/>
      <w:kern w:val="0"/>
      <w:sz w:val="24"/>
      <w:szCs w:val="24"/>
    </w:rPr>
  </w:style>
  <w:style w:type="paragraph" w:customStyle="1" w:styleId="afffffffffc">
    <w:name w:val="普通正文"/>
    <w:basedOn w:val="a"/>
    <w:rsid w:val="00B256DE"/>
    <w:pPr>
      <w:spacing w:line="240" w:lineRule="auto"/>
      <w:ind w:firstLineChars="200" w:firstLine="640"/>
    </w:pPr>
    <w:rPr>
      <w:rFonts w:ascii="仿宋_GB2312" w:eastAsia="仿宋_GB2312" w:hAnsi="Times New Roman"/>
      <w:color w:val="auto"/>
      <w:sz w:val="32"/>
      <w:szCs w:val="32"/>
    </w:rPr>
  </w:style>
  <w:style w:type="paragraph" w:customStyle="1" w:styleId="afffffffffd">
    <w:name w:val="四级"/>
    <w:basedOn w:val="4"/>
    <w:rsid w:val="00B256DE"/>
    <w:pPr>
      <w:tabs>
        <w:tab w:val="left" w:pos="1080"/>
      </w:tabs>
      <w:spacing w:line="360" w:lineRule="auto"/>
      <w:ind w:left="851" w:hanging="851"/>
    </w:pPr>
    <w:rPr>
      <w:rFonts w:ascii="宋体" w:eastAsia="宋体" w:hAnsi="宋体"/>
      <w:kern w:val="2"/>
      <w:szCs w:val="30"/>
    </w:rPr>
  </w:style>
  <w:style w:type="paragraph" w:customStyle="1" w:styleId="CharCharf0">
    <w:name w:val="段落正文 Char Char"/>
    <w:basedOn w:val="a"/>
    <w:rsid w:val="00B256DE"/>
    <w:pPr>
      <w:ind w:firstLineChars="192" w:firstLine="461"/>
    </w:pPr>
    <w:rPr>
      <w:color w:val="auto"/>
      <w:sz w:val="24"/>
      <w:szCs w:val="24"/>
    </w:rPr>
  </w:style>
  <w:style w:type="paragraph" w:customStyle="1" w:styleId="2210">
    <w:name w:val="样式 目录 2 + 首行缩进:  2 字符1"/>
    <w:basedOn w:val="2b"/>
    <w:rsid w:val="00B256DE"/>
    <w:pPr>
      <w:tabs>
        <w:tab w:val="left" w:pos="1440"/>
        <w:tab w:val="right" w:leader="dot" w:pos="8493"/>
      </w:tabs>
      <w:ind w:leftChars="100" w:left="100" w:firstLine="400"/>
    </w:pPr>
    <w:rPr>
      <w:rFonts w:hAnsi="Arial" w:cs="宋体"/>
      <w:b/>
      <w:color w:val="FF0000"/>
      <w:sz w:val="21"/>
      <w:szCs w:val="21"/>
      <w:lang w:val="en-GB"/>
    </w:rPr>
  </w:style>
  <w:style w:type="paragraph" w:customStyle="1" w:styleId="afffffffffe">
    <w:name w:val="标准书脚_奇数页"/>
    <w:rsid w:val="00B256DE"/>
    <w:pPr>
      <w:spacing w:before="120"/>
      <w:jc w:val="right"/>
    </w:pPr>
    <w:rPr>
      <w:rFonts w:ascii="Times New Roman" w:hAnsi="Times New Roman"/>
      <w:sz w:val="18"/>
    </w:rPr>
  </w:style>
  <w:style w:type="paragraph" w:customStyle="1" w:styleId="INStep">
    <w:name w:val="IN Step"/>
    <w:basedOn w:val="a"/>
    <w:rsid w:val="00B256DE"/>
    <w:pPr>
      <w:keepLines/>
      <w:widowControl/>
      <w:spacing w:before="80" w:after="80" w:line="300" w:lineRule="auto"/>
      <w:ind w:left="1134" w:firstLine="0"/>
      <w:outlineLvl w:val="8"/>
    </w:pPr>
    <w:rPr>
      <w:rFonts w:ascii="Arial" w:hAnsi="Arial" w:cs="Arial"/>
      <w:color w:val="auto"/>
      <w:kern w:val="0"/>
      <w:sz w:val="21"/>
      <w:szCs w:val="21"/>
    </w:rPr>
  </w:style>
  <w:style w:type="paragraph" w:customStyle="1" w:styleId="afffffffb">
    <w:name w:val="三级条标题"/>
    <w:basedOn w:val="afffffffffa"/>
    <w:next w:val="affffff6"/>
    <w:rsid w:val="00B256DE"/>
    <w:pPr>
      <w:outlineLvl w:val="4"/>
    </w:pPr>
  </w:style>
  <w:style w:type="paragraph" w:customStyle="1" w:styleId="62">
    <w:name w:val="文档标题6"/>
    <w:basedOn w:val="6"/>
    <w:next w:val="a"/>
    <w:rsid w:val="00B256DE"/>
    <w:pPr>
      <w:tabs>
        <w:tab w:val="left" w:pos="1134"/>
      </w:tabs>
      <w:spacing w:before="100" w:beforeAutospacing="1" w:after="100" w:afterAutospacing="1" w:line="360" w:lineRule="auto"/>
      <w:ind w:left="1134" w:hanging="1134"/>
    </w:pPr>
    <w:rPr>
      <w:rFonts w:ascii="Arial" w:eastAsia="宋体" w:hAnsi="Arial"/>
      <w:kern w:val="2"/>
    </w:rPr>
  </w:style>
  <w:style w:type="paragraph" w:customStyle="1" w:styleId="affffffffff">
    <w:name w:val="公司名"/>
    <w:basedOn w:val="af4"/>
    <w:rsid w:val="00B256DE"/>
    <w:pPr>
      <w:keepLines/>
      <w:framePr w:w="9645" w:h="810" w:wrap="notBeside" w:vAnchor="page" w:hAnchor="page" w:x="1351" w:y="870" w:anchorLock="1"/>
      <w:widowControl/>
      <w:spacing w:after="40" w:line="240" w:lineRule="atLeast"/>
    </w:pPr>
    <w:rPr>
      <w:rFonts w:ascii="黑体" w:eastAsia="黑体" w:hAnsi="Garamond" w:cs="宋体"/>
      <w:caps/>
      <w:spacing w:val="40"/>
      <w:kern w:val="18"/>
      <w:sz w:val="24"/>
      <w:szCs w:val="20"/>
    </w:rPr>
  </w:style>
  <w:style w:type="paragraph" w:customStyle="1" w:styleId="3247">
    <w:name w:val="3.2.4.7.变"/>
    <w:basedOn w:val="a"/>
    <w:rsid w:val="00B256DE"/>
    <w:pPr>
      <w:spacing w:beforeLines="50" w:afterLines="50"/>
      <w:ind w:firstLine="0"/>
    </w:pPr>
    <w:rPr>
      <w:rFonts w:ascii="Times New Roman" w:hAnsi="Times New Roman"/>
      <w:color w:val="auto"/>
      <w:sz w:val="24"/>
      <w:szCs w:val="24"/>
    </w:rPr>
  </w:style>
  <w:style w:type="paragraph" w:customStyle="1" w:styleId="affffffffff0">
    <w:name w:val="字母编号列项（一级）"/>
    <w:rsid w:val="00B256DE"/>
    <w:pPr>
      <w:ind w:leftChars="200" w:left="840" w:hangingChars="200" w:hanging="420"/>
      <w:jc w:val="both"/>
    </w:pPr>
    <w:rPr>
      <w:rFonts w:ascii="宋体" w:hAnsi="Times New Roman"/>
      <w:sz w:val="21"/>
    </w:rPr>
  </w:style>
  <w:style w:type="paragraph" w:customStyle="1" w:styleId="TableDescription">
    <w:name w:val="Table Description"/>
    <w:next w:val="a"/>
    <w:rsid w:val="00B256DE"/>
    <w:pPr>
      <w:keepNext/>
      <w:snapToGrid w:val="0"/>
      <w:spacing w:before="160" w:after="80"/>
      <w:ind w:left="1134"/>
      <w:jc w:val="center"/>
    </w:pPr>
    <w:rPr>
      <w:rFonts w:ascii="Arial" w:eastAsia="黑体" w:hAnsi="Arial" w:cs="Arial"/>
      <w:sz w:val="18"/>
      <w:szCs w:val="18"/>
    </w:rPr>
  </w:style>
  <w:style w:type="paragraph" w:customStyle="1" w:styleId="211">
    <w:name w:val="样式 正文首行缩进 + 首行缩进:  2 字符1"/>
    <w:basedOn w:val="af6"/>
    <w:rsid w:val="00B256DE"/>
    <w:pPr>
      <w:spacing w:after="0"/>
      <w:ind w:firstLineChars="200" w:firstLine="200"/>
    </w:pPr>
    <w:rPr>
      <w:rFonts w:ascii="Times New Roman" w:eastAsia="仿宋_GB2312" w:hAnsi="Times New Roman" w:cs="宋体"/>
      <w:color w:val="auto"/>
      <w:szCs w:val="20"/>
    </w:rPr>
  </w:style>
  <w:style w:type="paragraph" w:customStyle="1" w:styleId="affffffffff1">
    <w:name w:val="东莞正文"/>
    <w:basedOn w:val="a"/>
    <w:rsid w:val="00B256DE"/>
    <w:pPr>
      <w:autoSpaceDE w:val="0"/>
      <w:autoSpaceDN w:val="0"/>
      <w:ind w:firstLineChars="200" w:firstLine="480"/>
    </w:pPr>
    <w:rPr>
      <w:rFonts w:ascii="Arial" w:eastAsia="仿宋_GB2312" w:hAnsi="Arial" w:cs="宋体"/>
      <w:sz w:val="24"/>
      <w:szCs w:val="20"/>
    </w:rPr>
  </w:style>
  <w:style w:type="paragraph" w:customStyle="1" w:styleId="CharChar1Char1">
    <w:name w:val="Char Char1 Char"/>
    <w:basedOn w:val="a"/>
    <w:rsid w:val="00B256DE"/>
    <w:pPr>
      <w:spacing w:line="240" w:lineRule="auto"/>
      <w:ind w:firstLine="0"/>
    </w:pPr>
    <w:rPr>
      <w:rFonts w:ascii="Tahoma" w:hAnsi="Tahoma" w:cs="Arial"/>
      <w:color w:val="auto"/>
      <w:sz w:val="24"/>
      <w:szCs w:val="21"/>
    </w:rPr>
  </w:style>
  <w:style w:type="paragraph" w:customStyle="1" w:styleId="affffffffff2">
    <w:name w:val="附录四级条标题"/>
    <w:basedOn w:val="affffffff8"/>
    <w:next w:val="affffff6"/>
    <w:rsid w:val="00B256DE"/>
    <w:pPr>
      <w:tabs>
        <w:tab w:val="clear" w:pos="2100"/>
        <w:tab w:val="left" w:pos="3000"/>
      </w:tabs>
      <w:ind w:left="3000"/>
      <w:outlineLvl w:val="5"/>
    </w:pPr>
  </w:style>
  <w:style w:type="paragraph" w:customStyle="1" w:styleId="111">
    <w:name w:val="正文11"/>
    <w:rsid w:val="00B256DE"/>
    <w:pPr>
      <w:widowControl w:val="0"/>
      <w:jc w:val="both"/>
    </w:pPr>
    <w:rPr>
      <w:rFonts w:ascii="Times New Roman" w:hAnsi="Times New Roman"/>
      <w:kern w:val="2"/>
      <w:sz w:val="21"/>
    </w:rPr>
  </w:style>
  <w:style w:type="paragraph" w:customStyle="1" w:styleId="10505">
    <w:name w:val="样式 左侧:  1 厘米 段前: 0.5 行 段后: 0.5 行"/>
    <w:basedOn w:val="a"/>
    <w:rsid w:val="00B256DE"/>
    <w:pPr>
      <w:spacing w:beforeLines="50" w:afterLines="50"/>
      <w:ind w:left="567" w:firstLine="0"/>
    </w:pPr>
    <w:rPr>
      <w:rFonts w:ascii="Times New Roman" w:hAnsi="Times New Roman" w:cs="宋体"/>
      <w:color w:val="auto"/>
      <w:sz w:val="24"/>
      <w:szCs w:val="20"/>
    </w:rPr>
  </w:style>
  <w:style w:type="paragraph" w:customStyle="1" w:styleId="affffffffff3">
    <w:name w:val="编号列项（三级）"/>
    <w:rsid w:val="00B256DE"/>
    <w:pPr>
      <w:ind w:leftChars="600" w:left="800" w:hangingChars="200" w:hanging="200"/>
    </w:pPr>
    <w:rPr>
      <w:rFonts w:ascii="宋体" w:hAnsi="Times New Roman"/>
      <w:sz w:val="21"/>
    </w:rPr>
  </w:style>
  <w:style w:type="paragraph" w:customStyle="1" w:styleId="ParaCharCharCharCharCharCharChar">
    <w:name w:val="默认段落字体 Para Char Char Char Char Char Char Char"/>
    <w:basedOn w:val="ac"/>
    <w:rsid w:val="00B256DE"/>
    <w:pPr>
      <w:shd w:val="clear" w:color="auto" w:fill="000080"/>
      <w:adjustRightInd w:val="0"/>
      <w:spacing w:beforeLines="50" w:afterLines="50"/>
      <w:ind w:left="357" w:firstLine="0"/>
      <w:jc w:val="left"/>
      <w:outlineLvl w:val="3"/>
    </w:pPr>
    <w:rPr>
      <w:rFonts w:ascii="Tahoma" w:hAnsi="Tahoma"/>
      <w:b/>
      <w:sz w:val="24"/>
      <w:szCs w:val="24"/>
    </w:rPr>
  </w:style>
  <w:style w:type="paragraph" w:customStyle="1" w:styleId="affc">
    <w:name w:val="*正文"/>
    <w:basedOn w:val="a"/>
    <w:link w:val="Charfc"/>
    <w:qFormat/>
    <w:rsid w:val="00B256DE"/>
    <w:pPr>
      <w:widowControl/>
      <w:spacing w:line="240" w:lineRule="auto"/>
      <w:ind w:firstLineChars="200" w:firstLine="200"/>
    </w:pPr>
    <w:rPr>
      <w:rFonts w:ascii="仿宋_GB2312" w:eastAsia="仿宋_GB2312" w:hAnsi="Times New Roman"/>
      <w:color w:val="auto"/>
      <w:sz w:val="24"/>
    </w:rPr>
  </w:style>
  <w:style w:type="paragraph" w:customStyle="1" w:styleId="CM12">
    <w:name w:val="CM12"/>
    <w:basedOn w:val="Default"/>
    <w:next w:val="Default"/>
    <w:rsid w:val="00B256DE"/>
    <w:pPr>
      <w:spacing w:line="468" w:lineRule="atLeast"/>
    </w:pPr>
    <w:rPr>
      <w:rFonts w:hAnsi="Times New Roman" w:cs="Times New Roman"/>
      <w:color w:val="auto"/>
    </w:rPr>
  </w:style>
  <w:style w:type="paragraph" w:customStyle="1" w:styleId="ParaCharCharCharChar111">
    <w:name w:val="默认段落字体 Para Char Char Char Char111"/>
    <w:basedOn w:val="a"/>
    <w:rsid w:val="00B256DE"/>
    <w:pPr>
      <w:spacing w:line="240" w:lineRule="auto"/>
      <w:ind w:firstLine="0"/>
    </w:pPr>
    <w:rPr>
      <w:rFonts w:ascii="Times New Roman" w:hAnsi="Times New Roman"/>
      <w:color w:val="auto"/>
      <w:sz w:val="21"/>
      <w:szCs w:val="24"/>
    </w:rPr>
  </w:style>
  <w:style w:type="paragraph" w:customStyle="1" w:styleId="CharChar1CharCharCharCharCharCharCharCharCharCharCharCharCharCharChar">
    <w:name w:val="Char Char1 Char Char Char Char Char Char Char Char Char Char Char Char Char Char Char"/>
    <w:basedOn w:val="a"/>
    <w:rsid w:val="00B256DE"/>
    <w:pPr>
      <w:widowControl/>
      <w:spacing w:after="160" w:line="240" w:lineRule="exact"/>
      <w:ind w:firstLine="0"/>
      <w:jc w:val="left"/>
    </w:pPr>
    <w:rPr>
      <w:rFonts w:ascii="Verdana" w:hAnsi="Verdana" w:cs="宋体"/>
      <w:color w:val="auto"/>
      <w:kern w:val="0"/>
      <w:sz w:val="20"/>
      <w:szCs w:val="20"/>
      <w:lang w:eastAsia="en-US"/>
    </w:rPr>
  </w:style>
  <w:style w:type="paragraph" w:customStyle="1" w:styleId="affffffffff4">
    <w:name w:val="插图序号"/>
    <w:basedOn w:val="a"/>
    <w:next w:val="a"/>
    <w:rsid w:val="00B256DE"/>
    <w:pPr>
      <w:widowControl/>
      <w:spacing w:before="80" w:after="80" w:line="480" w:lineRule="exact"/>
      <w:ind w:firstLine="0"/>
      <w:jc w:val="center"/>
    </w:pPr>
    <w:rPr>
      <w:rFonts w:ascii="Arial Narrow" w:eastAsia="仿宋_GB2312" w:hAnsi="Arial Narrow" w:cs="宋体"/>
      <w:b/>
      <w:color w:val="auto"/>
      <w:kern w:val="0"/>
      <w:sz w:val="20"/>
      <w:szCs w:val="20"/>
    </w:rPr>
  </w:style>
  <w:style w:type="paragraph" w:customStyle="1" w:styleId="1f">
    <w:name w:val="正文符号1"/>
    <w:basedOn w:val="2f3"/>
    <w:rsid w:val="00B256DE"/>
    <w:pPr>
      <w:tabs>
        <w:tab w:val="left" w:pos="900"/>
        <w:tab w:val="left" w:pos="1080"/>
      </w:tabs>
      <w:ind w:left="900" w:hanging="420"/>
    </w:pPr>
  </w:style>
  <w:style w:type="paragraph" w:customStyle="1" w:styleId="320">
    <w:name w:val="样式 目录 3 + 首行缩进:  2 字符"/>
    <w:basedOn w:val="35"/>
    <w:rsid w:val="00B256DE"/>
    <w:pPr>
      <w:tabs>
        <w:tab w:val="right" w:leader="dot" w:pos="8493"/>
        <w:tab w:val="right" w:leader="dot" w:pos="9061"/>
      </w:tabs>
      <w:snapToGrid w:val="0"/>
      <w:spacing w:line="360" w:lineRule="exact"/>
      <w:ind w:leftChars="0" w:left="454" w:firstLineChars="200" w:firstLine="480"/>
      <w:jc w:val="left"/>
    </w:pPr>
    <w:rPr>
      <w:rFonts w:cs="宋体"/>
      <w:i/>
      <w:iCs/>
      <w:color w:val="auto"/>
      <w:kern w:val="0"/>
      <w:sz w:val="20"/>
      <w:szCs w:val="20"/>
    </w:rPr>
  </w:style>
  <w:style w:type="paragraph" w:customStyle="1" w:styleId="CharChar1Char">
    <w:name w:val="方案正文 Char Char1 Char"/>
    <w:basedOn w:val="a"/>
    <w:link w:val="CharChar1CharChar"/>
    <w:rsid w:val="00B256DE"/>
    <w:pPr>
      <w:spacing w:before="156"/>
      <w:ind w:firstLineChars="171" w:firstLine="359"/>
      <w:jc w:val="left"/>
    </w:pPr>
    <w:rPr>
      <w:rFonts w:ascii="Arial" w:hAnsi="Arial"/>
      <w:color w:val="auto"/>
      <w:sz w:val="24"/>
      <w:szCs w:val="21"/>
    </w:rPr>
  </w:style>
  <w:style w:type="paragraph" w:customStyle="1" w:styleId="affffffffff5">
    <w:name w:val="标准小三"/>
    <w:basedOn w:val="a"/>
    <w:rsid w:val="00B256DE"/>
    <w:pPr>
      <w:spacing w:line="700" w:lineRule="exact"/>
      <w:ind w:firstLineChars="200" w:firstLine="200"/>
    </w:pPr>
    <w:rPr>
      <w:rFonts w:eastAsia="仿宋_GB2312" w:hAnsi="Arial"/>
      <w:snapToGrid w:val="0"/>
      <w:color w:val="auto"/>
      <w:kern w:val="0"/>
      <w:sz w:val="30"/>
      <w:szCs w:val="32"/>
    </w:rPr>
  </w:style>
  <w:style w:type="paragraph" w:customStyle="1" w:styleId="10">
    <w:name w:val="正文1"/>
    <w:link w:val="1Char0"/>
    <w:qFormat/>
    <w:rsid w:val="00B256DE"/>
    <w:pPr>
      <w:spacing w:afterLines="50"/>
      <w:ind w:firstLineChars="200" w:firstLine="420"/>
      <w:jc w:val="both"/>
    </w:pPr>
    <w:rPr>
      <w:rFonts w:ascii="Arial" w:hAnsi="Arial"/>
      <w:szCs w:val="21"/>
      <w:lang w:eastAsia="en-US"/>
    </w:rPr>
  </w:style>
  <w:style w:type="paragraph" w:customStyle="1" w:styleId="20">
    <w:name w:val="正文（首行缩进2字符）"/>
    <w:basedOn w:val="a"/>
    <w:link w:val="2Char0"/>
    <w:qFormat/>
    <w:rsid w:val="00B256DE"/>
    <w:pPr>
      <w:widowControl/>
      <w:spacing w:beforeLines="20"/>
      <w:ind w:firstLineChars="200" w:firstLine="420"/>
    </w:pPr>
    <w:rPr>
      <w:color w:val="auto"/>
      <w:sz w:val="21"/>
      <w:szCs w:val="21"/>
    </w:rPr>
  </w:style>
  <w:style w:type="paragraph" w:customStyle="1" w:styleId="2121">
    <w:name w:val="样式 目录 2 + 左侧:  1 字符 首行缩进:  2 字符1"/>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affffffffff6">
    <w:name w:val="发布部门"/>
    <w:next w:val="affffff6"/>
    <w:rsid w:val="00B256DE"/>
    <w:pPr>
      <w:framePr w:w="7433" w:h="585" w:hRule="exact" w:hSpace="180" w:vSpace="180" w:wrap="around" w:hAnchor="margin" w:xAlign="center" w:y="14401" w:anchorLock="1"/>
      <w:jc w:val="center"/>
    </w:pPr>
    <w:rPr>
      <w:rFonts w:ascii="宋体" w:hAnsi="Times New Roman"/>
      <w:b/>
      <w:spacing w:val="20"/>
      <w:w w:val="135"/>
      <w:sz w:val="36"/>
    </w:rPr>
  </w:style>
  <w:style w:type="paragraph" w:customStyle="1" w:styleId="112">
    <w:name w:val="1样式1"/>
    <w:basedOn w:val="a"/>
    <w:rsid w:val="00B256DE"/>
    <w:pPr>
      <w:widowControl/>
      <w:tabs>
        <w:tab w:val="left" w:pos="480"/>
      </w:tabs>
      <w:adjustRightInd w:val="0"/>
      <w:snapToGrid w:val="0"/>
      <w:spacing w:line="288" w:lineRule="auto"/>
      <w:ind w:left="480" w:firstLine="0"/>
      <w:jc w:val="left"/>
    </w:pPr>
    <w:rPr>
      <w:rFonts w:ascii="Times New Roman" w:hAnsi="Times New Roman"/>
      <w:color w:val="auto"/>
      <w:sz w:val="21"/>
      <w:szCs w:val="21"/>
    </w:rPr>
  </w:style>
  <w:style w:type="paragraph" w:customStyle="1" w:styleId="2f4">
    <w:name w:val="正文＋小四＋缩进2字符"/>
    <w:basedOn w:val="a"/>
    <w:rsid w:val="00B256DE"/>
    <w:pPr>
      <w:ind w:firstLineChars="200" w:firstLine="200"/>
    </w:pPr>
    <w:rPr>
      <w:rFonts w:ascii="Times New Roman" w:hAnsi="Times New Roman"/>
      <w:color w:val="auto"/>
      <w:sz w:val="24"/>
      <w:szCs w:val="24"/>
    </w:rPr>
  </w:style>
  <w:style w:type="paragraph" w:customStyle="1" w:styleId="2ALTZ14CharChar">
    <w:name w:val="样式 正文缩进正文（首行缩进两字）文2ALT+Z表正文正文非缩进特点段1标题4特点 Char Char特点 ..."/>
    <w:basedOn w:val="af5"/>
    <w:rsid w:val="00B256DE"/>
    <w:pPr>
      <w:spacing w:beforeLines="50" w:afterLines="50"/>
      <w:ind w:firstLineChars="200" w:firstLine="200"/>
    </w:pPr>
    <w:rPr>
      <w:rFonts w:ascii="宋体" w:hAnsi="宋体" w:cs="宋体"/>
      <w:kern w:val="44"/>
      <w:szCs w:val="20"/>
    </w:rPr>
  </w:style>
  <w:style w:type="paragraph" w:customStyle="1" w:styleId="TableHeading">
    <w:name w:val="Table Heading"/>
    <w:link w:val="TableHeadingChar"/>
    <w:rsid w:val="00B256DE"/>
    <w:pPr>
      <w:snapToGrid w:val="0"/>
      <w:jc w:val="center"/>
    </w:pPr>
    <w:rPr>
      <w:rFonts w:ascii="Arial" w:eastAsia="黑体" w:hAnsi="Arial"/>
      <w:sz w:val="18"/>
    </w:rPr>
  </w:style>
  <w:style w:type="paragraph" w:customStyle="1" w:styleId="-310">
    <w:name w:val="浅色列表 - 强调文字颜色 31"/>
    <w:uiPriority w:val="99"/>
    <w:semiHidden/>
    <w:rsid w:val="00B256DE"/>
    <w:rPr>
      <w:kern w:val="2"/>
      <w:sz w:val="21"/>
      <w:szCs w:val="22"/>
    </w:rPr>
  </w:style>
  <w:style w:type="paragraph" w:customStyle="1" w:styleId="afffffff4">
    <w:name w:val="基准标题"/>
    <w:basedOn w:val="af4"/>
    <w:next w:val="af4"/>
    <w:rsid w:val="00B256DE"/>
    <w:pPr>
      <w:keepNext/>
      <w:keepLines/>
      <w:widowControl/>
      <w:spacing w:afterLines="50" w:line="400" w:lineRule="exact"/>
      <w:jc w:val="left"/>
    </w:pPr>
    <w:rPr>
      <w:rFonts w:ascii="宋体" w:hAnsi="宋体" w:cs="宋体"/>
      <w:kern w:val="0"/>
      <w:sz w:val="24"/>
      <w:szCs w:val="20"/>
    </w:rPr>
  </w:style>
  <w:style w:type="paragraph" w:customStyle="1" w:styleId="affffffffff7">
    <w:name w:val="表格内文字格式"/>
    <w:basedOn w:val="a"/>
    <w:rsid w:val="00B256DE"/>
    <w:pPr>
      <w:spacing w:line="240" w:lineRule="auto"/>
      <w:ind w:firstLine="0"/>
    </w:pPr>
    <w:rPr>
      <w:rFonts w:ascii="Times New Roman" w:hAnsi="Times New Roman"/>
      <w:color w:val="auto"/>
      <w:sz w:val="24"/>
      <w:szCs w:val="21"/>
    </w:rPr>
  </w:style>
  <w:style w:type="paragraph" w:customStyle="1" w:styleId="affffffffff8">
    <w:name w:val="目录"/>
    <w:basedOn w:val="a"/>
    <w:next w:val="a"/>
    <w:rsid w:val="00B256DE"/>
    <w:pPr>
      <w:widowControl/>
      <w:spacing w:before="360" w:after="360"/>
      <w:ind w:firstLine="0"/>
      <w:jc w:val="center"/>
    </w:pPr>
    <w:rPr>
      <w:rFonts w:cs="宋体"/>
      <w:b/>
      <w:color w:val="auto"/>
      <w:spacing w:val="200"/>
      <w:kern w:val="0"/>
      <w:sz w:val="36"/>
      <w:szCs w:val="20"/>
    </w:rPr>
  </w:style>
  <w:style w:type="paragraph" w:customStyle="1" w:styleId="affffffffff9">
    <w:name w:val="数字编号列项（二级）"/>
    <w:rsid w:val="00B256DE"/>
    <w:pPr>
      <w:ind w:leftChars="400" w:left="1260" w:hangingChars="200" w:hanging="420"/>
      <w:jc w:val="both"/>
    </w:pPr>
    <w:rPr>
      <w:rFonts w:ascii="宋体" w:hAnsi="Times New Roman"/>
      <w:sz w:val="21"/>
    </w:rPr>
  </w:style>
  <w:style w:type="paragraph" w:customStyle="1" w:styleId="StyleHeading1LatinAsianComplex18pt">
    <w:name w:val="Style Heading 1 + (Latin) 黑体 (Asian) 黑体 (Complex) 18 pt"/>
    <w:basedOn w:val="1"/>
    <w:rsid w:val="00B256DE"/>
    <w:pPr>
      <w:spacing w:beforeLines="0" w:afterLines="0" w:line="480" w:lineRule="auto"/>
      <w:ind w:left="0" w:firstLine="0"/>
      <w:jc w:val="both"/>
    </w:pPr>
    <w:rPr>
      <w:rFonts w:ascii="黑体" w:hAnsi="黑体"/>
      <w:b w:val="0"/>
    </w:rPr>
  </w:style>
  <w:style w:type="paragraph" w:customStyle="1" w:styleId="a00">
    <w:name w:val="a0"/>
    <w:basedOn w:val="a"/>
    <w:rsid w:val="00B256DE"/>
    <w:pPr>
      <w:widowControl/>
      <w:spacing w:before="100" w:beforeAutospacing="1" w:after="100" w:afterAutospacing="1" w:line="384" w:lineRule="auto"/>
      <w:ind w:firstLine="0"/>
      <w:jc w:val="left"/>
    </w:pPr>
    <w:rPr>
      <w:rFonts w:ascii="Arial" w:hAnsi="Arial" w:cs="Arial"/>
      <w:color w:val="auto"/>
      <w:kern w:val="0"/>
    </w:rPr>
  </w:style>
  <w:style w:type="paragraph" w:customStyle="1" w:styleId="38">
    <w:name w:val="正文首行缩进3"/>
    <w:basedOn w:val="a"/>
    <w:rsid w:val="00B256DE"/>
    <w:pPr>
      <w:ind w:left="1259" w:firstLineChars="200" w:firstLine="560"/>
      <w:jc w:val="left"/>
    </w:pPr>
    <w:rPr>
      <w:rFonts w:ascii="Times New Roman" w:eastAsia="仿宋_GB2312" w:hAnsi="Times New Roman" w:cs="宋体"/>
      <w:color w:val="auto"/>
      <w:szCs w:val="20"/>
    </w:rPr>
  </w:style>
  <w:style w:type="paragraph" w:customStyle="1" w:styleId="2122">
    <w:name w:val="样式 目录 2 + 左侧:  1 字符 首行缩进:  2 字符2"/>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2220">
    <w:name w:val="样式 目录 2 + 首行缩进:  2 字符2"/>
    <w:basedOn w:val="2b"/>
    <w:rsid w:val="00B256DE"/>
    <w:pPr>
      <w:tabs>
        <w:tab w:val="left" w:pos="1440"/>
        <w:tab w:val="right" w:leader="dot" w:pos="8493"/>
      </w:tabs>
      <w:ind w:leftChars="100" w:left="100" w:firstLine="0"/>
    </w:pPr>
    <w:rPr>
      <w:rFonts w:hAnsi="Arial" w:cs="宋体"/>
      <w:b/>
      <w:smallCaps/>
      <w:color w:val="FF0000"/>
      <w:sz w:val="24"/>
      <w:szCs w:val="24"/>
      <w:lang w:val="en-GB"/>
    </w:rPr>
  </w:style>
  <w:style w:type="paragraph" w:customStyle="1" w:styleId="afffffff0">
    <w:name w:val="前言、引言标题"/>
    <w:next w:val="a"/>
    <w:rsid w:val="00B256DE"/>
    <w:pPr>
      <w:shd w:val="clear" w:color="FFFFFF" w:fill="FFFFFF"/>
      <w:tabs>
        <w:tab w:val="left" w:pos="1260"/>
      </w:tabs>
      <w:spacing w:before="640" w:after="560"/>
      <w:ind w:left="1260" w:hanging="360"/>
      <w:jc w:val="center"/>
      <w:outlineLvl w:val="0"/>
    </w:pPr>
    <w:rPr>
      <w:rFonts w:ascii="黑体" w:eastAsia="黑体" w:hAnsi="Times New Roman"/>
      <w:sz w:val="32"/>
    </w:rPr>
  </w:style>
  <w:style w:type="paragraph" w:customStyle="1" w:styleId="p26">
    <w:name w:val="p26"/>
    <w:basedOn w:val="a"/>
    <w:rsid w:val="00B256DE"/>
    <w:pPr>
      <w:widowControl/>
      <w:spacing w:line="240" w:lineRule="auto"/>
      <w:ind w:firstLine="420"/>
    </w:pPr>
    <w:rPr>
      <w:rFonts w:ascii="Times New Roman" w:hAnsi="Times New Roman"/>
      <w:color w:val="auto"/>
      <w:kern w:val="0"/>
      <w:sz w:val="21"/>
      <w:szCs w:val="21"/>
    </w:rPr>
  </w:style>
  <w:style w:type="paragraph" w:customStyle="1" w:styleId="2f5">
    <w:name w:val="样式 +中文正文 (宋体) 四号 首行缩进:  2 字符"/>
    <w:basedOn w:val="a"/>
    <w:rsid w:val="00B256DE"/>
    <w:pPr>
      <w:spacing w:line="240" w:lineRule="auto"/>
      <w:ind w:firstLineChars="200" w:firstLine="560"/>
    </w:pPr>
    <w:rPr>
      <w:rFonts w:cs="宋体"/>
      <w:color w:val="auto"/>
      <w:szCs w:val="20"/>
    </w:rPr>
  </w:style>
  <w:style w:type="paragraph" w:customStyle="1" w:styleId="affffffffffa">
    <w:name w:val="无缩进正文"/>
    <w:basedOn w:val="a"/>
    <w:rsid w:val="00B256DE"/>
    <w:pPr>
      <w:ind w:firstLine="0"/>
      <w:jc w:val="left"/>
    </w:pPr>
    <w:rPr>
      <w:rFonts w:ascii="Times New Roman" w:hAnsi="Times New Roman"/>
      <w:color w:val="auto"/>
      <w:sz w:val="22"/>
      <w:szCs w:val="24"/>
    </w:rPr>
  </w:style>
  <w:style w:type="paragraph" w:customStyle="1" w:styleId="2f6">
    <w:name w:val="样式 正文缩进表正文正文非缩进 + 首行缩进:  2 字符"/>
    <w:basedOn w:val="af5"/>
    <w:rsid w:val="00B256DE"/>
    <w:pPr>
      <w:ind w:firstLineChars="200" w:firstLine="200"/>
      <w:jc w:val="left"/>
    </w:pPr>
    <w:rPr>
      <w:sz w:val="28"/>
      <w:szCs w:val="20"/>
    </w:rPr>
  </w:style>
  <w:style w:type="paragraph" w:customStyle="1" w:styleId="21210">
    <w:name w:val="样式 目录 2 + 左侧:  1 字符 首行缩进:  2 字符10"/>
    <w:basedOn w:val="2b"/>
    <w:rsid w:val="00B256DE"/>
    <w:pPr>
      <w:tabs>
        <w:tab w:val="left" w:pos="1440"/>
        <w:tab w:val="right" w:leader="dot" w:pos="8493"/>
      </w:tabs>
      <w:ind w:leftChars="100" w:left="100" w:firstLine="0"/>
    </w:pPr>
    <w:rPr>
      <w:rFonts w:hAnsi="Arial" w:cs="宋体"/>
      <w:b/>
      <w:bCs/>
      <w:color w:val="FF0000"/>
      <w:sz w:val="24"/>
      <w:szCs w:val="20"/>
      <w:lang w:val="en-GB"/>
    </w:rPr>
  </w:style>
  <w:style w:type="paragraph" w:customStyle="1" w:styleId="1b">
    <w:name w:val="封面标准号1"/>
    <w:rsid w:val="00B256DE"/>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wenzi-1">
    <w:name w:val="wenzi-1"/>
    <w:basedOn w:val="a"/>
    <w:rsid w:val="00B256DE"/>
    <w:pPr>
      <w:widowControl/>
      <w:spacing w:before="100" w:beforeAutospacing="1" w:after="100" w:afterAutospacing="1" w:line="300" w:lineRule="atLeast"/>
      <w:ind w:firstLine="0"/>
      <w:jc w:val="center"/>
    </w:pPr>
    <w:rPr>
      <w:rFonts w:ascii="Times New Roman" w:eastAsia="Arial Unicode MS" w:hAnsi="Times New Roman" w:cs="Arial Unicode MS"/>
      <w:kern w:val="0"/>
      <w:sz w:val="20"/>
      <w:szCs w:val="20"/>
    </w:rPr>
  </w:style>
  <w:style w:type="paragraph" w:customStyle="1" w:styleId="13">
    <w:name w:val="列表编号1"/>
    <w:basedOn w:val="aff"/>
    <w:link w:val="1Char1"/>
    <w:uiPriority w:val="8"/>
    <w:qFormat/>
    <w:rsid w:val="00B256DE"/>
  </w:style>
  <w:style w:type="paragraph" w:customStyle="1" w:styleId="212">
    <w:name w:val="样式 目录 2 + 左侧:  1 字符"/>
    <w:basedOn w:val="2b"/>
    <w:rsid w:val="00B256DE"/>
    <w:pPr>
      <w:tabs>
        <w:tab w:val="left" w:pos="1440"/>
        <w:tab w:val="right" w:leader="dot" w:pos="8493"/>
        <w:tab w:val="right" w:pos="8880"/>
      </w:tabs>
      <w:ind w:leftChars="100" w:left="240" w:firstLine="0"/>
    </w:pPr>
    <w:rPr>
      <w:rFonts w:hAnsi="Arial" w:cs="宋体"/>
      <w:b/>
      <w:bCs/>
      <w:color w:val="FF0000"/>
      <w:sz w:val="24"/>
      <w:szCs w:val="20"/>
      <w:lang w:val="en-GB"/>
    </w:rPr>
  </w:style>
  <w:style w:type="paragraph" w:customStyle="1" w:styleId="afff7">
    <w:name w:val="正文 + 宋体"/>
    <w:basedOn w:val="a"/>
    <w:link w:val="Charff5"/>
    <w:rsid w:val="00B256DE"/>
    <w:pPr>
      <w:tabs>
        <w:tab w:val="left" w:pos="900"/>
      </w:tabs>
      <w:spacing w:line="240" w:lineRule="auto"/>
      <w:ind w:left="900" w:hanging="420"/>
    </w:pPr>
    <w:rPr>
      <w:color w:val="auto"/>
      <w:sz w:val="21"/>
      <w:szCs w:val="21"/>
    </w:rPr>
  </w:style>
  <w:style w:type="paragraph" w:customStyle="1" w:styleId="114515">
    <w:name w:val="样式 标题 1 + 14.5 磅 行距: 1.5 倍行距"/>
    <w:basedOn w:val="1"/>
    <w:rsid w:val="00B256DE"/>
    <w:pPr>
      <w:tabs>
        <w:tab w:val="left" w:pos="-31680"/>
        <w:tab w:val="left" w:pos="3970"/>
      </w:tabs>
      <w:spacing w:beforeLines="0" w:afterLines="0"/>
      <w:ind w:left="3970" w:firstLine="0"/>
      <w:jc w:val="both"/>
    </w:pPr>
    <w:rPr>
      <w:rFonts w:eastAsia="宋体" w:cs="宋体"/>
      <w:b w:val="0"/>
      <w:kern w:val="0"/>
      <w:sz w:val="32"/>
      <w:szCs w:val="20"/>
    </w:rPr>
  </w:style>
  <w:style w:type="paragraph" w:customStyle="1" w:styleId="GW-2">
    <w:name w:val="GW-标题2"/>
    <w:rsid w:val="00B256DE"/>
    <w:pPr>
      <w:outlineLvl w:val="1"/>
    </w:pPr>
    <w:rPr>
      <w:rFonts w:eastAsia="仿宋_GB2312"/>
      <w:b/>
      <w:bCs/>
      <w:kern w:val="44"/>
      <w:sz w:val="36"/>
      <w:szCs w:val="44"/>
    </w:rPr>
  </w:style>
  <w:style w:type="paragraph" w:customStyle="1" w:styleId="affffffffffb">
    <w:name w:val="表格"/>
    <w:basedOn w:val="a"/>
    <w:rsid w:val="00B256DE"/>
    <w:pPr>
      <w:spacing w:line="300" w:lineRule="auto"/>
      <w:ind w:firstLine="0"/>
    </w:pPr>
    <w:rPr>
      <w:rFonts w:ascii="Times New Roman" w:hAnsi="Times New Roman"/>
      <w:color w:val="auto"/>
      <w:sz w:val="24"/>
      <w:szCs w:val="21"/>
    </w:rPr>
  </w:style>
  <w:style w:type="paragraph" w:customStyle="1" w:styleId="wenzi">
    <w:name w:val="wenzi"/>
    <w:basedOn w:val="a"/>
    <w:rsid w:val="00B256DE"/>
    <w:pPr>
      <w:widowControl/>
      <w:spacing w:before="100" w:beforeAutospacing="1" w:after="100" w:afterAutospacing="1" w:line="300" w:lineRule="atLeast"/>
      <w:ind w:firstLine="0"/>
      <w:jc w:val="center"/>
    </w:pPr>
    <w:rPr>
      <w:rFonts w:ascii="Times New Roman" w:eastAsia="Arial Unicode MS" w:hAnsi="Times New Roman" w:cs="Arial Unicode MS"/>
      <w:kern w:val="0"/>
      <w:sz w:val="20"/>
      <w:szCs w:val="20"/>
    </w:rPr>
  </w:style>
  <w:style w:type="paragraph" w:customStyle="1" w:styleId="22">
    <w:name w:val="列表编号2"/>
    <w:basedOn w:val="28"/>
    <w:link w:val="2Char3"/>
    <w:uiPriority w:val="9"/>
    <w:qFormat/>
    <w:rsid w:val="00B256DE"/>
    <w:pPr>
      <w:ind w:left="480" w:firstLineChars="154" w:firstLine="370"/>
    </w:pPr>
  </w:style>
  <w:style w:type="paragraph" w:customStyle="1" w:styleId="affffffffffc">
    <w:name w:val="李纲正文"/>
    <w:basedOn w:val="a"/>
    <w:rsid w:val="00B256DE"/>
    <w:pPr>
      <w:widowControl/>
      <w:adjustRightInd w:val="0"/>
      <w:spacing w:before="240" w:after="240"/>
      <w:ind w:firstLine="482"/>
      <w:jc w:val="left"/>
      <w:textAlignment w:val="baseline"/>
    </w:pPr>
    <w:rPr>
      <w:rFonts w:eastAsia="仿宋_GB2312" w:cs="宋体"/>
      <w:color w:val="auto"/>
      <w:kern w:val="0"/>
      <w:sz w:val="24"/>
      <w:szCs w:val="20"/>
    </w:rPr>
  </w:style>
  <w:style w:type="paragraph" w:customStyle="1" w:styleId="500">
    <w:name w:val="样式 目录 5 + 左侧:  0 厘米"/>
    <w:basedOn w:val="51"/>
    <w:rsid w:val="00B256DE"/>
    <w:pPr>
      <w:tabs>
        <w:tab w:val="right" w:leader="dot" w:pos="8296"/>
        <w:tab w:val="right" w:leader="dot" w:pos="8760"/>
      </w:tabs>
      <w:spacing w:line="360" w:lineRule="auto"/>
      <w:ind w:leftChars="200" w:left="200" w:firstLineChars="200" w:firstLine="480"/>
      <w:jc w:val="left"/>
    </w:pPr>
    <w:rPr>
      <w:rFonts w:ascii="Times New Roman" w:hAnsi="Times New Roman" w:cs="宋体"/>
      <w:color w:val="auto"/>
      <w:szCs w:val="20"/>
      <w:lang w:val="en-GB"/>
    </w:rPr>
  </w:style>
  <w:style w:type="paragraph" w:customStyle="1" w:styleId="CharCharCharCharCharCharCharCharCharCharCharCharChar1">
    <w:name w:val="Char Char Char Char Char Char Char Char Char Char Char Char Char1"/>
    <w:basedOn w:val="a"/>
    <w:rsid w:val="00B256DE"/>
    <w:pPr>
      <w:widowControl/>
      <w:spacing w:after="160" w:line="240" w:lineRule="exact"/>
      <w:ind w:firstLine="0"/>
      <w:jc w:val="left"/>
    </w:pPr>
    <w:rPr>
      <w:rFonts w:ascii="Verdana" w:eastAsia="仿宋_GB2312" w:hAnsi="Verdana"/>
      <w:color w:val="auto"/>
      <w:kern w:val="0"/>
      <w:sz w:val="24"/>
      <w:szCs w:val="20"/>
      <w:lang w:eastAsia="en-US"/>
    </w:rPr>
  </w:style>
  <w:style w:type="paragraph" w:customStyle="1" w:styleId="affffffffffd">
    <w:name w:val="特点标题"/>
    <w:basedOn w:val="a"/>
    <w:next w:val="af7"/>
    <w:rsid w:val="00B256DE"/>
    <w:pPr>
      <w:spacing w:line="240" w:lineRule="auto"/>
      <w:ind w:firstLineChars="200" w:firstLine="420"/>
    </w:pPr>
    <w:rPr>
      <w:rFonts w:ascii="Times New Roman" w:hAnsi="Times New Roman"/>
      <w:color w:val="auto"/>
      <w:sz w:val="24"/>
      <w:szCs w:val="24"/>
    </w:rPr>
  </w:style>
  <w:style w:type="paragraph" w:customStyle="1" w:styleId="2f7">
    <w:name w:val="小标题2"/>
    <w:basedOn w:val="a"/>
    <w:next w:val="a"/>
    <w:rsid w:val="00B256DE"/>
    <w:pPr>
      <w:widowControl/>
      <w:spacing w:beforeLines="20" w:afterLines="20" w:line="400" w:lineRule="exact"/>
      <w:ind w:firstLineChars="200" w:firstLine="200"/>
      <w:jc w:val="left"/>
    </w:pPr>
    <w:rPr>
      <w:rFonts w:eastAsia="楷体_GB2312" w:cs="宋体"/>
      <w:color w:val="auto"/>
      <w:kern w:val="0"/>
      <w:sz w:val="24"/>
      <w:szCs w:val="24"/>
    </w:rPr>
  </w:style>
  <w:style w:type="paragraph" w:customStyle="1" w:styleId="2f8">
    <w:name w:val="正文标号2"/>
    <w:basedOn w:val="a"/>
    <w:rsid w:val="00B256DE"/>
    <w:pPr>
      <w:ind w:leftChars="200" w:left="300" w:hangingChars="100" w:hanging="100"/>
      <w:jc w:val="left"/>
    </w:pPr>
    <w:rPr>
      <w:rFonts w:hAnsi="Times New Roman"/>
      <w:color w:val="auto"/>
      <w:sz w:val="24"/>
      <w:szCs w:val="24"/>
      <w:lang w:val="en-GB"/>
    </w:rPr>
  </w:style>
  <w:style w:type="paragraph" w:customStyle="1" w:styleId="30015">
    <w:name w:val="样式 标题 3 + 段前: 0 磅 段后: 0 磅 行距: 1.5 倍行距"/>
    <w:basedOn w:val="3"/>
    <w:rsid w:val="00B256DE"/>
    <w:pPr>
      <w:spacing w:beforeLines="0" w:afterLines="0"/>
      <w:ind w:left="0" w:firstLine="0"/>
    </w:pPr>
    <w:rPr>
      <w:rFonts w:cs="宋体"/>
      <w:kern w:val="2"/>
      <w:szCs w:val="20"/>
    </w:rPr>
  </w:style>
  <w:style w:type="paragraph" w:customStyle="1" w:styleId="CharChar1CharCharCharCharCharCharCharCharCharCharCharCharCharCharCharCharChar1Char">
    <w:name w:val="Char Char1 Char Char Char Char Char Char Char Char Char Char Char Char Char Char Char Char Char1 Char"/>
    <w:basedOn w:val="a"/>
    <w:rsid w:val="00B256DE"/>
    <w:pPr>
      <w:widowControl/>
      <w:spacing w:after="160" w:line="240" w:lineRule="exact"/>
      <w:ind w:firstLine="0"/>
      <w:jc w:val="left"/>
    </w:pPr>
    <w:rPr>
      <w:rFonts w:ascii="Verdana" w:hAnsi="Verdana"/>
      <w:color w:val="auto"/>
      <w:kern w:val="0"/>
      <w:sz w:val="20"/>
      <w:szCs w:val="20"/>
      <w:lang w:eastAsia="en-US"/>
    </w:rPr>
  </w:style>
  <w:style w:type="paragraph" w:customStyle="1" w:styleId="2f9">
    <w:name w:val="样式 段落正文 + 首行缩进:  2 字符"/>
    <w:basedOn w:val="a"/>
    <w:rsid w:val="00B256DE"/>
    <w:pPr>
      <w:widowControl/>
      <w:spacing w:line="312" w:lineRule="auto"/>
      <w:ind w:firstLineChars="200" w:firstLine="200"/>
      <w:jc w:val="left"/>
    </w:pPr>
    <w:rPr>
      <w:rFonts w:ascii="Arial" w:hAnsi="Arial"/>
      <w:color w:val="auto"/>
      <w:sz w:val="24"/>
      <w:szCs w:val="20"/>
    </w:rPr>
  </w:style>
  <w:style w:type="paragraph" w:customStyle="1" w:styleId="aff0">
    <w:name w:val="图片"/>
    <w:basedOn w:val="a"/>
    <w:next w:val="a"/>
    <w:link w:val="Charf3"/>
    <w:uiPriority w:val="10"/>
    <w:qFormat/>
    <w:rsid w:val="00B256DE"/>
    <w:pPr>
      <w:ind w:firstLine="0"/>
      <w:jc w:val="center"/>
    </w:pPr>
    <w:rPr>
      <w:rFonts w:ascii="Times New Roman" w:hAnsi="Times New Roman"/>
      <w:color w:val="auto"/>
      <w:sz w:val="24"/>
      <w:szCs w:val="20"/>
    </w:rPr>
  </w:style>
  <w:style w:type="paragraph" w:styleId="TOC">
    <w:name w:val="TOC Heading"/>
    <w:basedOn w:val="1"/>
    <w:next w:val="a"/>
    <w:uiPriority w:val="39"/>
    <w:qFormat/>
    <w:rsid w:val="00B256DE"/>
    <w:pPr>
      <w:widowControl/>
      <w:spacing w:beforeLines="0" w:afterLines="0" w:line="259" w:lineRule="auto"/>
      <w:ind w:left="0" w:firstLine="0"/>
      <w:outlineLvl w:val="9"/>
    </w:pPr>
    <w:rPr>
      <w:rFonts w:ascii="Calibri Light" w:eastAsia="宋体" w:hAnsi="Calibri Light"/>
      <w:bCs w:val="0"/>
      <w:color w:val="2E74B5"/>
      <w:kern w:val="0"/>
      <w:sz w:val="32"/>
      <w:szCs w:val="32"/>
    </w:rPr>
  </w:style>
  <w:style w:type="paragraph" w:customStyle="1" w:styleId="424">
    <w:name w:val="样式 目录 4 + 首行缩进:  2 字符4"/>
    <w:basedOn w:val="43"/>
    <w:rsid w:val="00B256DE"/>
    <w:pPr>
      <w:tabs>
        <w:tab w:val="right" w:leader="dot" w:pos="8494"/>
        <w:tab w:val="right" w:leader="dot" w:pos="8640"/>
      </w:tabs>
      <w:ind w:leftChars="0" w:left="340" w:firstLineChars="200" w:firstLine="480"/>
      <w:jc w:val="right"/>
    </w:pPr>
    <w:rPr>
      <w:rFonts w:ascii="Times New Roman" w:hAnsi="Times New Roman" w:cs="宋体"/>
      <w:color w:val="auto"/>
      <w:szCs w:val="20"/>
      <w:lang w:val="en-GB"/>
    </w:rPr>
  </w:style>
  <w:style w:type="paragraph" w:customStyle="1" w:styleId="200">
    <w:name w:val="样式 目录 2 + 左  0 字符"/>
    <w:basedOn w:val="2b"/>
    <w:rsid w:val="00B256DE"/>
    <w:pPr>
      <w:tabs>
        <w:tab w:val="left" w:pos="1440"/>
        <w:tab w:val="right" w:leader="dot" w:pos="8493"/>
      </w:tabs>
      <w:ind w:firstLine="562"/>
    </w:pPr>
    <w:rPr>
      <w:rFonts w:hAnsi="Arial" w:cs="宋体"/>
      <w:color w:val="FF0000"/>
      <w:lang w:val="en-GB"/>
    </w:rPr>
  </w:style>
  <w:style w:type="paragraph" w:customStyle="1" w:styleId="affe">
    <w:name w:val="一般正文"/>
    <w:basedOn w:val="a"/>
    <w:link w:val="Charff"/>
    <w:rsid w:val="00B256DE"/>
    <w:pPr>
      <w:spacing w:beforeLines="50" w:afterLines="50" w:line="240" w:lineRule="atLeast"/>
      <w:ind w:left="720" w:firstLine="0"/>
    </w:pPr>
    <w:rPr>
      <w:rFonts w:ascii="Times New Roman" w:hAnsi="Times New Roman"/>
      <w:color w:val="auto"/>
      <w:kern w:val="0"/>
      <w:sz w:val="24"/>
      <w:szCs w:val="20"/>
      <w:lang w:eastAsia="en-US"/>
    </w:rPr>
  </w:style>
  <w:style w:type="paragraph" w:customStyle="1" w:styleId="152">
    <w:name w:val="样式 宋体 行距: 1.5 倍行距 首行缩进:  2 字符"/>
    <w:basedOn w:val="a"/>
    <w:rsid w:val="00B256DE"/>
    <w:pPr>
      <w:ind w:firstLineChars="200" w:firstLine="420"/>
    </w:pPr>
    <w:rPr>
      <w:rFonts w:cs="宋体"/>
      <w:color w:val="auto"/>
      <w:sz w:val="24"/>
      <w:szCs w:val="20"/>
    </w:rPr>
  </w:style>
  <w:style w:type="paragraph" w:customStyle="1" w:styleId="affffffffffe">
    <w:name w:val="正文列表编号"/>
    <w:basedOn w:val="afffffd"/>
    <w:next w:val="afffffd"/>
    <w:rsid w:val="00B256DE"/>
    <w:pPr>
      <w:widowControl/>
      <w:tabs>
        <w:tab w:val="left" w:pos="360"/>
      </w:tabs>
      <w:spacing w:after="160" w:line="240" w:lineRule="exact"/>
      <w:ind w:left="360" w:hangingChars="200" w:hanging="360"/>
      <w:jc w:val="left"/>
    </w:pPr>
    <w:rPr>
      <w:rFonts w:ascii="Verdana" w:hAnsi="Verdana"/>
      <w:kern w:val="0"/>
      <w:sz w:val="28"/>
      <w:szCs w:val="28"/>
      <w:lang w:eastAsia="en-US"/>
    </w:rPr>
  </w:style>
  <w:style w:type="paragraph" w:customStyle="1" w:styleId="ww">
    <w:name w:val="ww"/>
    <w:basedOn w:val="a"/>
    <w:rsid w:val="00B256DE"/>
    <w:pPr>
      <w:widowControl/>
      <w:spacing w:before="100" w:beforeAutospacing="1" w:after="100" w:afterAutospacing="1" w:line="240" w:lineRule="auto"/>
      <w:ind w:firstLine="0"/>
      <w:jc w:val="center"/>
    </w:pPr>
    <w:rPr>
      <w:rFonts w:ascii="_GB2312" w:eastAsia="Arial Unicode MS" w:hAnsi="_GB2312" w:cs="Arial Unicode MS"/>
      <w:kern w:val="0"/>
      <w:sz w:val="24"/>
      <w:szCs w:val="24"/>
    </w:rPr>
  </w:style>
  <w:style w:type="paragraph" w:customStyle="1" w:styleId="12poits">
    <w:name w:val="12poits"/>
    <w:basedOn w:val="a"/>
    <w:rsid w:val="00B256DE"/>
    <w:pPr>
      <w:widowControl/>
      <w:spacing w:before="100" w:beforeAutospacing="1" w:after="100" w:afterAutospacing="1" w:line="300" w:lineRule="atLeast"/>
      <w:ind w:firstLine="0"/>
      <w:jc w:val="left"/>
    </w:pPr>
    <w:rPr>
      <w:rFonts w:cs="宋体"/>
      <w:kern w:val="0"/>
      <w:sz w:val="18"/>
      <w:szCs w:val="18"/>
    </w:rPr>
  </w:style>
  <w:style w:type="paragraph" w:customStyle="1" w:styleId="122">
    <w:name w:val="样式 目录 1 + 首行缩进:  2 字符2"/>
    <w:basedOn w:val="1a"/>
    <w:rsid w:val="00B256DE"/>
    <w:pPr>
      <w:tabs>
        <w:tab w:val="left" w:pos="1440"/>
        <w:tab w:val="right" w:leader="dot" w:pos="9061"/>
      </w:tabs>
      <w:snapToGrid w:val="0"/>
      <w:spacing w:after="120"/>
      <w:jc w:val="left"/>
    </w:pPr>
    <w:rPr>
      <w:rFonts w:cs="宋体"/>
      <w:b/>
      <w:bCs/>
      <w:caps/>
      <w:color w:val="auto"/>
      <w:sz w:val="24"/>
      <w:szCs w:val="20"/>
    </w:rPr>
  </w:style>
  <w:style w:type="paragraph" w:customStyle="1" w:styleId="afffffffffff">
    <w:name w:val="注："/>
    <w:next w:val="affffff6"/>
    <w:rsid w:val="00B256DE"/>
    <w:pPr>
      <w:widowControl w:val="0"/>
      <w:tabs>
        <w:tab w:val="left" w:pos="900"/>
      </w:tabs>
      <w:autoSpaceDE w:val="0"/>
      <w:autoSpaceDN w:val="0"/>
      <w:ind w:left="900" w:hanging="420"/>
      <w:jc w:val="both"/>
    </w:pPr>
    <w:rPr>
      <w:rFonts w:ascii="宋体" w:hAnsi="Times New Roman"/>
      <w:sz w:val="18"/>
    </w:rPr>
  </w:style>
  <w:style w:type="paragraph" w:customStyle="1" w:styleId="afffffffffff0">
    <w:name w:val="标准书脚_偶数页"/>
    <w:rsid w:val="00B256DE"/>
    <w:pPr>
      <w:spacing w:before="120"/>
    </w:pPr>
    <w:rPr>
      <w:rFonts w:ascii="Times New Roman" w:hAnsi="Times New Roman"/>
      <w:sz w:val="18"/>
    </w:rPr>
  </w:style>
  <w:style w:type="paragraph" w:customStyle="1" w:styleId="82">
    <w:name w:val="标题8"/>
    <w:basedOn w:val="8"/>
    <w:next w:val="af6"/>
    <w:qFormat/>
    <w:rsid w:val="00B256DE"/>
    <w:pPr>
      <w:keepNext w:val="0"/>
      <w:keepLines w:val="0"/>
      <w:tabs>
        <w:tab w:val="left" w:pos="420"/>
        <w:tab w:val="left" w:pos="1440"/>
      </w:tabs>
      <w:spacing w:before="0" w:after="0" w:line="240" w:lineRule="auto"/>
    </w:pPr>
    <w:rPr>
      <w:rFonts w:ascii="Times New Roman" w:eastAsia="黑体" w:hAnsi="Times New Roman"/>
      <w:kern w:val="2"/>
    </w:rPr>
  </w:style>
  <w:style w:type="paragraph" w:customStyle="1" w:styleId="CharCharCharCharCharCharCharCharCharCharCharCharChar">
    <w:name w:val="Char Char Char Char Char Char Char Char Char Char Char Char Char"/>
    <w:basedOn w:val="a"/>
    <w:rsid w:val="00B256DE"/>
    <w:pPr>
      <w:widowControl/>
      <w:spacing w:after="160" w:line="240" w:lineRule="exact"/>
      <w:ind w:firstLine="0"/>
      <w:jc w:val="left"/>
    </w:pPr>
    <w:rPr>
      <w:rFonts w:ascii="Times New Roman" w:hAnsi="Times New Roman"/>
      <w:color w:val="auto"/>
      <w:sz w:val="24"/>
      <w:szCs w:val="20"/>
    </w:rPr>
  </w:style>
  <w:style w:type="paragraph" w:customStyle="1" w:styleId="ww3">
    <w:name w:val="ww3"/>
    <w:basedOn w:val="a"/>
    <w:rsid w:val="00B256DE"/>
    <w:pPr>
      <w:widowControl/>
      <w:spacing w:before="100" w:beforeAutospacing="1" w:after="100" w:afterAutospacing="1" w:line="240" w:lineRule="auto"/>
      <w:ind w:firstLine="0"/>
      <w:jc w:val="center"/>
    </w:pPr>
    <w:rPr>
      <w:rFonts w:ascii="_GB2312" w:eastAsia="Arial Unicode MS" w:hAnsi="_GB2312" w:cs="Arial Unicode MS"/>
      <w:kern w:val="0"/>
      <w:sz w:val="23"/>
      <w:szCs w:val="23"/>
    </w:rPr>
  </w:style>
  <w:style w:type="paragraph" w:customStyle="1" w:styleId="TOC1">
    <w:name w:val="TOC 标题1"/>
    <w:basedOn w:val="1"/>
    <w:next w:val="a"/>
    <w:uiPriority w:val="39"/>
    <w:unhideWhenUsed/>
    <w:qFormat/>
    <w:rsid w:val="00B256DE"/>
    <w:pPr>
      <w:widowControl/>
      <w:spacing w:beforeLines="0" w:afterLines="0" w:line="276" w:lineRule="auto"/>
      <w:ind w:left="0" w:firstLine="0"/>
      <w:outlineLvl w:val="9"/>
    </w:pPr>
    <w:rPr>
      <w:rFonts w:ascii="Cambria" w:eastAsia="宋体" w:hAnsi="Cambria" w:cs="黑体"/>
      <w:b w:val="0"/>
      <w:color w:val="365F90"/>
      <w:kern w:val="0"/>
      <w:sz w:val="28"/>
      <w:szCs w:val="28"/>
    </w:rPr>
  </w:style>
  <w:style w:type="paragraph" w:customStyle="1" w:styleId="2fa">
    <w:name w:val="正文2"/>
    <w:basedOn w:val="a"/>
    <w:rsid w:val="00B256DE"/>
    <w:pPr>
      <w:widowControl/>
      <w:tabs>
        <w:tab w:val="left" w:pos="900"/>
      </w:tabs>
      <w:ind w:left="900" w:hanging="420"/>
    </w:pPr>
    <w:rPr>
      <w:rFonts w:hAnsi="Times New Roman"/>
      <w:color w:val="auto"/>
      <w:kern w:val="16"/>
      <w:sz w:val="24"/>
      <w:szCs w:val="20"/>
    </w:rPr>
  </w:style>
  <w:style w:type="paragraph" w:customStyle="1" w:styleId="54">
    <w:name w:val="样式5"/>
    <w:basedOn w:val="a"/>
    <w:next w:val="5"/>
    <w:rsid w:val="00B256DE"/>
    <w:pPr>
      <w:spacing w:line="480" w:lineRule="auto"/>
      <w:ind w:firstLine="0"/>
    </w:pPr>
    <w:rPr>
      <w:rFonts w:ascii="Times New Roman" w:hAnsi="Times New Roman"/>
      <w:color w:val="auto"/>
      <w:sz w:val="21"/>
      <w:szCs w:val="20"/>
    </w:rPr>
  </w:style>
  <w:style w:type="paragraph" w:customStyle="1" w:styleId="afffffffffff1">
    <w:name w:val="注×："/>
    <w:rsid w:val="00B256DE"/>
    <w:pPr>
      <w:widowControl w:val="0"/>
      <w:tabs>
        <w:tab w:val="left" w:pos="630"/>
        <w:tab w:val="left" w:pos="900"/>
      </w:tabs>
      <w:autoSpaceDE w:val="0"/>
      <w:autoSpaceDN w:val="0"/>
      <w:ind w:left="900" w:hanging="420"/>
      <w:jc w:val="both"/>
    </w:pPr>
    <w:rPr>
      <w:rFonts w:ascii="宋体" w:hAnsi="Times New Roman"/>
      <w:sz w:val="18"/>
    </w:rPr>
  </w:style>
  <w:style w:type="paragraph" w:customStyle="1" w:styleId="afffffffffff2">
    <w:name w:val="标准书眉_奇数页"/>
    <w:next w:val="a"/>
    <w:rsid w:val="00B256DE"/>
    <w:pPr>
      <w:tabs>
        <w:tab w:val="center" w:pos="4154"/>
        <w:tab w:val="right" w:pos="8306"/>
      </w:tabs>
      <w:spacing w:after="120"/>
      <w:jc w:val="right"/>
    </w:pPr>
    <w:rPr>
      <w:rFonts w:ascii="Times New Roman" w:hAnsi="Times New Roman"/>
      <w:sz w:val="21"/>
    </w:rPr>
  </w:style>
  <w:style w:type="paragraph" w:customStyle="1" w:styleId="aff8">
    <w:name w:val="正文样式"/>
    <w:basedOn w:val="a"/>
    <w:link w:val="Charf9"/>
    <w:qFormat/>
    <w:rsid w:val="00B256DE"/>
    <w:pPr>
      <w:tabs>
        <w:tab w:val="left" w:pos="5245"/>
      </w:tabs>
      <w:spacing w:beforeLines="50" w:after="120"/>
      <w:ind w:firstLineChars="152" w:firstLine="426"/>
      <w:jc w:val="left"/>
    </w:pPr>
    <w:rPr>
      <w:rFonts w:ascii="Arial" w:eastAsia="楷体" w:hAnsi="Arial"/>
      <w:bCs/>
      <w:color w:val="auto"/>
      <w:kern w:val="0"/>
      <w:szCs w:val="24"/>
    </w:rPr>
  </w:style>
  <w:style w:type="paragraph" w:customStyle="1" w:styleId="style3">
    <w:name w:val="style3"/>
    <w:basedOn w:val="a"/>
    <w:rsid w:val="00B256DE"/>
    <w:pPr>
      <w:widowControl/>
      <w:spacing w:before="100" w:beforeAutospacing="1" w:after="100" w:afterAutospacing="1" w:line="240" w:lineRule="auto"/>
      <w:ind w:firstLine="0"/>
      <w:jc w:val="left"/>
    </w:pPr>
    <w:rPr>
      <w:rFonts w:ascii="Arial Unicode MS" w:eastAsia="Arial Unicode MS" w:hAnsi="Arial Unicode MS" w:cs="Arial Unicode MS"/>
      <w:color w:val="auto"/>
      <w:kern w:val="0"/>
    </w:rPr>
  </w:style>
  <w:style w:type="paragraph" w:customStyle="1" w:styleId="afffffffffff3">
    <w:name w:val="封面编号"/>
    <w:basedOn w:val="ab"/>
    <w:locked/>
    <w:rsid w:val="00B256DE"/>
    <w:pPr>
      <w:spacing w:line="240" w:lineRule="auto"/>
      <w:ind w:firstLine="0"/>
    </w:pPr>
    <w:rPr>
      <w:rFonts w:ascii="Times New Roman" w:eastAsia="仿宋_GB2312" w:hAnsi="Times New Roman"/>
      <w:kern w:val="2"/>
      <w:sz w:val="30"/>
    </w:rPr>
  </w:style>
  <w:style w:type="paragraph" w:customStyle="1" w:styleId="-0">
    <w:name w:val="正文-电视"/>
    <w:basedOn w:val="a"/>
    <w:rsid w:val="00B256DE"/>
    <w:pPr>
      <w:tabs>
        <w:tab w:val="left" w:pos="1365"/>
      </w:tabs>
      <w:ind w:leftChars="400" w:left="840" w:firstLine="525"/>
    </w:pPr>
    <w:rPr>
      <w:color w:val="auto"/>
      <w:sz w:val="24"/>
      <w:szCs w:val="24"/>
    </w:rPr>
  </w:style>
  <w:style w:type="paragraph" w:customStyle="1" w:styleId="2120">
    <w:name w:val="样式 目录 2 + 左侧:  1 字符 首行缩进:  2 字符"/>
    <w:basedOn w:val="2b"/>
    <w:rsid w:val="00B256DE"/>
    <w:pPr>
      <w:tabs>
        <w:tab w:val="left" w:pos="1440"/>
        <w:tab w:val="right" w:leader="dot" w:pos="8493"/>
      </w:tabs>
      <w:ind w:firstLine="482"/>
    </w:pPr>
    <w:rPr>
      <w:rFonts w:hAnsi="Arial" w:cs="宋体"/>
      <w:b/>
      <w:bCs/>
      <w:color w:val="FF0000"/>
      <w:sz w:val="24"/>
      <w:szCs w:val="20"/>
      <w:lang w:val="en-GB"/>
    </w:rPr>
  </w:style>
  <w:style w:type="paragraph" w:customStyle="1" w:styleId="2212">
    <w:name w:val="样式 样式 目录 2 + 首行缩进:  2 字符1 + 首行缩进:  2 字符"/>
    <w:basedOn w:val="2210"/>
    <w:rsid w:val="00B256DE"/>
    <w:pPr>
      <w:spacing w:line="200" w:lineRule="exact"/>
      <w:ind w:firstLine="200"/>
    </w:pPr>
    <w:rPr>
      <w:szCs w:val="20"/>
    </w:rPr>
  </w:style>
  <w:style w:type="paragraph" w:customStyle="1" w:styleId="afffffffffff4">
    <w:name w:val="标准书眉_偶数页"/>
    <w:basedOn w:val="afffffffffff2"/>
    <w:next w:val="a"/>
    <w:rsid w:val="00B256DE"/>
    <w:pPr>
      <w:jc w:val="left"/>
    </w:pPr>
  </w:style>
  <w:style w:type="paragraph" w:customStyle="1" w:styleId="CM7">
    <w:name w:val="CM7"/>
    <w:basedOn w:val="Default"/>
    <w:next w:val="Default"/>
    <w:rsid w:val="00B256DE"/>
    <w:pPr>
      <w:spacing w:line="468" w:lineRule="atLeast"/>
    </w:pPr>
    <w:rPr>
      <w:rFonts w:hAnsi="Times New Roman" w:cs="Times New Roman"/>
      <w:color w:val="auto"/>
    </w:rPr>
  </w:style>
  <w:style w:type="paragraph" w:customStyle="1" w:styleId="CharCharCharChar2">
    <w:name w:val="Char Char Char Char"/>
    <w:basedOn w:val="a"/>
    <w:rsid w:val="00B256DE"/>
    <w:pPr>
      <w:tabs>
        <w:tab w:val="left" w:pos="360"/>
      </w:tabs>
      <w:spacing w:line="240" w:lineRule="auto"/>
      <w:ind w:firstLineChars="150" w:firstLine="420"/>
    </w:pPr>
    <w:rPr>
      <w:rFonts w:ascii="Arial" w:hAnsi="Arial" w:cs="Arial"/>
      <w:color w:val="auto"/>
      <w:sz w:val="20"/>
      <w:szCs w:val="20"/>
    </w:rPr>
  </w:style>
  <w:style w:type="paragraph" w:customStyle="1" w:styleId="CM14">
    <w:name w:val="CM14"/>
    <w:basedOn w:val="Default"/>
    <w:next w:val="Default"/>
    <w:rsid w:val="00B256DE"/>
    <w:pPr>
      <w:spacing w:line="468" w:lineRule="atLeast"/>
    </w:pPr>
    <w:rPr>
      <w:rFonts w:hAnsi="Times New Roman" w:cs="Times New Roman"/>
      <w:color w:val="auto"/>
    </w:rPr>
  </w:style>
  <w:style w:type="paragraph" w:customStyle="1" w:styleId="figure">
    <w:name w:val="figure"/>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Informal1">
    <w:name w:val="Informal1"/>
    <w:basedOn w:val="a"/>
    <w:rsid w:val="00B256DE"/>
    <w:pPr>
      <w:widowControl/>
      <w:spacing w:before="60" w:after="60" w:line="240" w:lineRule="auto"/>
      <w:ind w:firstLine="0"/>
      <w:jc w:val="left"/>
    </w:pPr>
    <w:rPr>
      <w:rFonts w:ascii="Times New Roman" w:hAnsi="Times New Roman"/>
      <w:color w:val="auto"/>
      <w:kern w:val="0"/>
      <w:sz w:val="24"/>
      <w:szCs w:val="20"/>
      <w:lang w:eastAsia="en-US"/>
    </w:rPr>
  </w:style>
  <w:style w:type="paragraph" w:customStyle="1" w:styleId="spantable">
    <w:name w:val="spantable"/>
    <w:basedOn w:val="a"/>
    <w:rsid w:val="00B256DE"/>
    <w:pPr>
      <w:widowControl/>
      <w:spacing w:before="100" w:beforeAutospacing="1" w:after="100" w:afterAutospacing="1"/>
      <w:ind w:firstLine="0"/>
      <w:jc w:val="left"/>
    </w:pPr>
    <w:rPr>
      <w:rFonts w:ascii="Times New Roman" w:hAnsi="Times New Roman" w:cs="宋体"/>
      <w:kern w:val="0"/>
      <w:sz w:val="18"/>
      <w:szCs w:val="18"/>
    </w:rPr>
  </w:style>
  <w:style w:type="paragraph" w:customStyle="1" w:styleId="afffffffffff5">
    <w:name w:val="插图"/>
    <w:basedOn w:val="a"/>
    <w:next w:val="affffffffff4"/>
    <w:rsid w:val="00B256DE"/>
    <w:pPr>
      <w:keepNext/>
      <w:spacing w:before="80" w:after="80"/>
      <w:ind w:firstLine="0"/>
      <w:jc w:val="center"/>
    </w:pPr>
    <w:rPr>
      <w:rFonts w:ascii="Arial" w:eastAsia="仿宋_GB2312" w:hAnsi="Arial" w:cs="宋体"/>
      <w:color w:val="auto"/>
      <w:sz w:val="21"/>
      <w:szCs w:val="20"/>
    </w:rPr>
  </w:style>
  <w:style w:type="paragraph" w:customStyle="1" w:styleId="2f3">
    <w:name w:val="正文首行缩进2字"/>
    <w:basedOn w:val="a"/>
    <w:rsid w:val="00B256DE"/>
    <w:pPr>
      <w:widowControl/>
      <w:spacing w:before="100" w:beforeAutospacing="1" w:after="100" w:afterAutospacing="1" w:line="240" w:lineRule="auto"/>
      <w:jc w:val="left"/>
    </w:pPr>
    <w:rPr>
      <w:rFonts w:eastAsia="楷体_GB2312" w:cs="宋体"/>
      <w:color w:val="auto"/>
      <w:kern w:val="0"/>
      <w:szCs w:val="24"/>
    </w:rPr>
  </w:style>
  <w:style w:type="paragraph" w:customStyle="1" w:styleId="1f0">
    <w:name w:val="样式 正文首行缩进 + 首行缩进:  1 字符"/>
    <w:basedOn w:val="a"/>
    <w:rsid w:val="00B256DE"/>
    <w:pPr>
      <w:spacing w:after="120" w:line="240" w:lineRule="auto"/>
      <w:ind w:firstLineChars="200" w:firstLine="200"/>
    </w:pPr>
    <w:rPr>
      <w:rFonts w:ascii="Times New Roman" w:hAnsi="Times New Roman" w:cs="宋体"/>
      <w:color w:val="auto"/>
      <w:sz w:val="24"/>
      <w:szCs w:val="24"/>
    </w:rPr>
  </w:style>
  <w:style w:type="paragraph" w:customStyle="1" w:styleId="affb">
    <w:name w:val="标准正文"/>
    <w:basedOn w:val="af7"/>
    <w:link w:val="CharChar2"/>
    <w:rsid w:val="00B256DE"/>
    <w:pPr>
      <w:spacing w:before="60" w:after="60"/>
      <w:ind w:leftChars="0" w:left="0" w:firstLine="482"/>
    </w:pPr>
    <w:rPr>
      <w:rFonts w:ascii="Calibri" w:hAnsi="Calibri"/>
      <w:color w:val="auto"/>
      <w:kern w:val="0"/>
      <w:sz w:val="24"/>
      <w:szCs w:val="20"/>
    </w:rPr>
  </w:style>
  <w:style w:type="paragraph" w:customStyle="1" w:styleId="2H22ndlevelh22Header2l2Titre2Head2DONOTUSEh1">
    <w:name w:val="样式 标题 2H22nd levelh22Header 2l2Titre2Head 2DO NOT USE_h...1"/>
    <w:basedOn w:val="2"/>
    <w:rsid w:val="00B256DE"/>
    <w:pPr>
      <w:widowControl/>
      <w:spacing w:before="156" w:after="156" w:line="480" w:lineRule="auto"/>
      <w:ind w:left="567" w:rightChars="100" w:right="240" w:hanging="567"/>
      <w:jc w:val="left"/>
    </w:pPr>
    <w:rPr>
      <w:rFonts w:ascii="Times New Roman" w:hAnsi="Times New Roman" w:cs="宋体"/>
      <w:b w:val="0"/>
      <w:kern w:val="0"/>
      <w:sz w:val="28"/>
      <w:szCs w:val="20"/>
    </w:rPr>
  </w:style>
  <w:style w:type="paragraph" w:customStyle="1" w:styleId="2124">
    <w:name w:val="样式 目录 2 + 左侧:  1 字符 首行缩进:  2 字符4"/>
    <w:basedOn w:val="2b"/>
    <w:rsid w:val="00B256DE"/>
    <w:pPr>
      <w:tabs>
        <w:tab w:val="left" w:pos="1440"/>
        <w:tab w:val="right" w:leader="dot" w:pos="8493"/>
      </w:tabs>
      <w:ind w:firstLineChars="100" w:firstLine="100"/>
    </w:pPr>
    <w:rPr>
      <w:rFonts w:hAnsi="Arial" w:cs="宋体"/>
      <w:b/>
      <w:bCs/>
      <w:color w:val="FF0000"/>
      <w:sz w:val="24"/>
      <w:szCs w:val="20"/>
      <w:lang w:val="en-GB"/>
    </w:rPr>
  </w:style>
  <w:style w:type="paragraph" w:customStyle="1" w:styleId="afffffffffff6">
    <w:name w:val="正文文字"/>
    <w:basedOn w:val="a"/>
    <w:rsid w:val="00B256DE"/>
    <w:pPr>
      <w:spacing w:afterLines="50" w:line="300" w:lineRule="auto"/>
      <w:ind w:firstLine="0"/>
    </w:pPr>
    <w:rPr>
      <w:rFonts w:ascii="Times New Roman" w:hAnsi="Times New Roman" w:cs="宋体"/>
      <w:color w:val="auto"/>
      <w:sz w:val="24"/>
      <w:szCs w:val="24"/>
    </w:rPr>
  </w:style>
  <w:style w:type="paragraph" w:customStyle="1" w:styleId="p21">
    <w:name w:val="p21"/>
    <w:basedOn w:val="a"/>
    <w:rsid w:val="00B256DE"/>
    <w:pPr>
      <w:widowControl/>
      <w:snapToGrid w:val="0"/>
      <w:spacing w:before="80" w:after="80"/>
      <w:ind w:left="1417" w:firstLine="0"/>
    </w:pPr>
    <w:rPr>
      <w:rFonts w:ascii="Times New Roman" w:hAnsi="Times New Roman"/>
      <w:color w:val="auto"/>
      <w:kern w:val="0"/>
      <w:sz w:val="21"/>
      <w:szCs w:val="21"/>
    </w:rPr>
  </w:style>
  <w:style w:type="paragraph" w:customStyle="1" w:styleId="3heading3CharCharCharH3CharCharChar01">
    <w:name w:val="样式 样式 样式 标题 3heading 3CharChar CharH3 Char Char Char + 小四 段前: 0...."/>
    <w:basedOn w:val="3heading3CharCharCharH3CharCharChar00"/>
    <w:rsid w:val="00B256DE"/>
    <w:pPr>
      <w:spacing w:line="480" w:lineRule="exact"/>
    </w:pPr>
    <w:rPr>
      <w:rFonts w:ascii="宋体" w:hAnsi="宋体"/>
    </w:rPr>
  </w:style>
  <w:style w:type="paragraph" w:customStyle="1" w:styleId="afffffffffff7">
    <w:name w:val="次小点说明"/>
    <w:basedOn w:val="af5"/>
    <w:rsid w:val="00B256DE"/>
    <w:pPr>
      <w:tabs>
        <w:tab w:val="left" w:pos="620"/>
      </w:tabs>
      <w:ind w:left="620" w:hanging="420"/>
      <w:jc w:val="left"/>
    </w:pPr>
  </w:style>
  <w:style w:type="paragraph" w:customStyle="1" w:styleId="CM3">
    <w:name w:val="CM3"/>
    <w:basedOn w:val="a"/>
    <w:next w:val="a"/>
    <w:rsid w:val="00B256DE"/>
    <w:pPr>
      <w:autoSpaceDE w:val="0"/>
      <w:autoSpaceDN w:val="0"/>
      <w:adjustRightInd w:val="0"/>
      <w:spacing w:line="313" w:lineRule="atLeast"/>
      <w:ind w:firstLine="0"/>
      <w:jc w:val="left"/>
    </w:pPr>
    <w:rPr>
      <w:rFonts w:ascii="Times New Roman" w:hAnsi="Times New Roman"/>
      <w:color w:val="auto"/>
      <w:kern w:val="0"/>
      <w:sz w:val="24"/>
      <w:szCs w:val="24"/>
    </w:rPr>
  </w:style>
  <w:style w:type="paragraph" w:customStyle="1" w:styleId="Char2CharCharCharCharCharChar1">
    <w:name w:val="Char2 Char Char Char Char Char Char1"/>
    <w:basedOn w:val="a"/>
    <w:rsid w:val="00B256DE"/>
    <w:pPr>
      <w:widowControl/>
      <w:spacing w:after="160" w:line="240" w:lineRule="exact"/>
      <w:ind w:firstLine="0"/>
      <w:jc w:val="left"/>
    </w:pPr>
    <w:rPr>
      <w:rFonts w:cs="宋体"/>
      <w:color w:val="auto"/>
      <w:kern w:val="0"/>
      <w:sz w:val="24"/>
      <w:szCs w:val="24"/>
    </w:rPr>
  </w:style>
  <w:style w:type="paragraph" w:customStyle="1" w:styleId="4h4heading4TOCsect1234RefHeading1rh1H4Headin2">
    <w:name w:val="样式 标题 4h4heading 4TOCsect 1.2.3.4Ref Heading 1rh1H4Headin...2"/>
    <w:basedOn w:val="4"/>
    <w:link w:val="4h4heading4TOCsect1234RefHeading1rh1H4Headin2Char"/>
    <w:rsid w:val="00B256DE"/>
    <w:pPr>
      <w:spacing w:before="0" w:after="0" w:line="360" w:lineRule="auto"/>
      <w:ind w:left="2160" w:hanging="2160"/>
    </w:pPr>
    <w:rPr>
      <w:rFonts w:ascii="Arial" w:hAnsi="Arial"/>
      <w:kern w:val="2"/>
      <w:szCs w:val="20"/>
    </w:rPr>
  </w:style>
  <w:style w:type="paragraph" w:customStyle="1" w:styleId="aff4">
    <w:name w:val="文档正文"/>
    <w:basedOn w:val="a"/>
    <w:link w:val="CharChar1"/>
    <w:rsid w:val="00B256DE"/>
    <w:pPr>
      <w:adjustRightInd w:val="0"/>
      <w:textAlignment w:val="baseline"/>
    </w:pPr>
    <w:rPr>
      <w:rFonts w:ascii="Arial" w:hAnsi="Arial"/>
      <w:color w:val="auto"/>
      <w:kern w:val="0"/>
      <w:szCs w:val="20"/>
    </w:rPr>
  </w:style>
  <w:style w:type="paragraph" w:customStyle="1" w:styleId="afffffffffff8">
    <w:name w:val="框图文字"/>
    <w:basedOn w:val="affa"/>
    <w:rsid w:val="00B256DE"/>
    <w:pPr>
      <w:adjustRightInd w:val="0"/>
      <w:snapToGrid w:val="0"/>
      <w:spacing w:line="240" w:lineRule="auto"/>
      <w:jc w:val="center"/>
    </w:pPr>
    <w:rPr>
      <w:rFonts w:eastAsia="华文中宋"/>
      <w:snapToGrid w:val="0"/>
      <w:spacing w:val="10"/>
      <w:sz w:val="24"/>
      <w:szCs w:val="20"/>
    </w:rPr>
  </w:style>
  <w:style w:type="paragraph" w:customStyle="1" w:styleId="CM25">
    <w:name w:val="CM25"/>
    <w:basedOn w:val="Default"/>
    <w:next w:val="Default"/>
    <w:rsid w:val="00B256DE"/>
    <w:pPr>
      <w:spacing w:after="198"/>
    </w:pPr>
    <w:rPr>
      <w:rFonts w:cs="Times New Roman"/>
      <w:color w:val="auto"/>
    </w:rPr>
  </w:style>
  <w:style w:type="paragraph" w:customStyle="1" w:styleId="wenzi-0">
    <w:name w:val="wenzi-0"/>
    <w:basedOn w:val="a"/>
    <w:rsid w:val="00B256DE"/>
    <w:pPr>
      <w:widowControl/>
      <w:spacing w:before="100" w:beforeAutospacing="1" w:after="100" w:afterAutospacing="1" w:line="300" w:lineRule="atLeast"/>
      <w:ind w:firstLine="0"/>
      <w:jc w:val="center"/>
    </w:pPr>
    <w:rPr>
      <w:rFonts w:ascii="Times New Roman" w:eastAsia="Arial Unicode MS" w:hAnsi="Times New Roman" w:cs="Arial Unicode MS"/>
      <w:kern w:val="0"/>
      <w:sz w:val="20"/>
      <w:szCs w:val="20"/>
    </w:rPr>
  </w:style>
  <w:style w:type="paragraph" w:customStyle="1" w:styleId="CodeTitleCentered">
    <w:name w:val="Code_Title_Centered"/>
    <w:rsid w:val="00B256DE"/>
    <w:pPr>
      <w:spacing w:before="40" w:after="40"/>
      <w:jc w:val="center"/>
    </w:pPr>
    <w:rPr>
      <w:rFonts w:ascii="Arial" w:hAnsi="Arial"/>
      <w:b/>
      <w:bCs/>
      <w:caps/>
      <w:lang w:eastAsia="en-US" w:bidi="he-IL"/>
    </w:rPr>
  </w:style>
  <w:style w:type="paragraph" w:customStyle="1" w:styleId="2fb">
    <w:name w:val="标题2"/>
    <w:basedOn w:val="2"/>
    <w:rsid w:val="00B256DE"/>
    <w:pPr>
      <w:ind w:left="0" w:rightChars="100" w:right="240" w:firstLine="0"/>
      <w:jc w:val="left"/>
    </w:pPr>
    <w:rPr>
      <w:rFonts w:ascii="黑体" w:hAnsi="宋体" w:cs="Arial"/>
      <w:b w:val="0"/>
      <w:sz w:val="28"/>
    </w:rPr>
  </w:style>
  <w:style w:type="paragraph" w:customStyle="1" w:styleId="afffffffffff9">
    <w:name w:val="附录五级条标题"/>
    <w:basedOn w:val="affffffffff2"/>
    <w:next w:val="affffff6"/>
    <w:rsid w:val="00B256DE"/>
    <w:pPr>
      <w:tabs>
        <w:tab w:val="clear" w:pos="3000"/>
        <w:tab w:val="left" w:pos="3420"/>
      </w:tabs>
      <w:ind w:left="3420"/>
      <w:outlineLvl w:val="6"/>
    </w:pPr>
  </w:style>
  <w:style w:type="paragraph" w:customStyle="1" w:styleId="afffffffffffa">
    <w:name w:val="表格内提示"/>
    <w:rsid w:val="00B256DE"/>
    <w:pPr>
      <w:spacing w:after="200" w:line="300" w:lineRule="auto"/>
    </w:pPr>
    <w:rPr>
      <w:rFonts w:ascii="Times New Roman" w:hAnsi="Times New Roman"/>
      <w:b/>
      <w:bCs/>
      <w:sz w:val="18"/>
      <w:szCs w:val="18"/>
    </w:rPr>
  </w:style>
  <w:style w:type="paragraph" w:customStyle="1" w:styleId="91">
    <w:name w:val="9"/>
    <w:rsid w:val="00B256DE"/>
    <w:pPr>
      <w:widowControl w:val="0"/>
      <w:jc w:val="both"/>
    </w:pPr>
    <w:rPr>
      <w:rFonts w:ascii="Times New Roman" w:eastAsia="仿宋_GB2312" w:hAnsi="Times New Roman"/>
      <w:kern w:val="2"/>
      <w:sz w:val="28"/>
      <w:szCs w:val="24"/>
    </w:rPr>
  </w:style>
  <w:style w:type="paragraph" w:customStyle="1" w:styleId="wenzi-2">
    <w:name w:val="wenzi-2"/>
    <w:basedOn w:val="a"/>
    <w:rsid w:val="00B256DE"/>
    <w:pPr>
      <w:widowControl/>
      <w:spacing w:before="100" w:beforeAutospacing="1" w:after="100" w:afterAutospacing="1" w:line="240" w:lineRule="auto"/>
      <w:ind w:firstLine="0"/>
      <w:jc w:val="center"/>
    </w:pPr>
    <w:rPr>
      <w:rFonts w:ascii="Times New Roman" w:eastAsia="Arial Unicode MS" w:hAnsi="Times New Roman" w:cs="Arial Unicode MS"/>
      <w:b/>
      <w:bCs/>
      <w:color w:val="336699"/>
      <w:kern w:val="0"/>
      <w:sz w:val="20"/>
      <w:szCs w:val="20"/>
    </w:rPr>
  </w:style>
  <w:style w:type="paragraph" w:customStyle="1" w:styleId="def">
    <w:name w:val="def正文"/>
    <w:basedOn w:val="af4"/>
    <w:rsid w:val="00B256DE"/>
    <w:pPr>
      <w:widowControl/>
      <w:spacing w:after="0"/>
      <w:ind w:firstLine="510"/>
      <w:jc w:val="left"/>
    </w:pPr>
    <w:rPr>
      <w:rFonts w:ascii="Times New Roman" w:hAnsi="Times New Roman"/>
      <w:kern w:val="0"/>
      <w:sz w:val="24"/>
      <w:szCs w:val="24"/>
    </w:rPr>
  </w:style>
  <w:style w:type="paragraph" w:customStyle="1" w:styleId="CharCharChar5">
    <w:name w:val="Char Char Char"/>
    <w:basedOn w:val="a"/>
    <w:rsid w:val="00B256DE"/>
    <w:pPr>
      <w:spacing w:line="240" w:lineRule="auto"/>
      <w:ind w:firstLine="0"/>
    </w:pPr>
    <w:rPr>
      <w:rFonts w:ascii="Tahoma" w:hAnsi="Tahoma"/>
      <w:color w:val="auto"/>
      <w:sz w:val="24"/>
      <w:szCs w:val="20"/>
    </w:rPr>
  </w:style>
  <w:style w:type="paragraph" w:customStyle="1" w:styleId="113">
    <w:name w:val="项目记录11"/>
    <w:rsid w:val="00B256DE"/>
    <w:pPr>
      <w:spacing w:after="200" w:line="360" w:lineRule="auto"/>
      <w:ind w:left="420" w:hanging="420"/>
    </w:pPr>
    <w:rPr>
      <w:rFonts w:ascii="Times New Roman" w:hAnsi="Times New Roman"/>
      <w:b/>
      <w:bCs/>
      <w:sz w:val="21"/>
      <w:szCs w:val="22"/>
    </w:rPr>
  </w:style>
  <w:style w:type="paragraph" w:customStyle="1" w:styleId="Tabletext1">
    <w:name w:val="Tabletext"/>
    <w:basedOn w:val="a"/>
    <w:rsid w:val="00B256DE"/>
    <w:pPr>
      <w:keepLines/>
      <w:spacing w:after="120" w:line="240" w:lineRule="atLeast"/>
      <w:ind w:firstLine="0"/>
      <w:jc w:val="left"/>
    </w:pPr>
    <w:rPr>
      <w:rFonts w:hAnsi="Times New Roman"/>
      <w:snapToGrid w:val="0"/>
      <w:color w:val="auto"/>
      <w:kern w:val="0"/>
      <w:sz w:val="24"/>
      <w:szCs w:val="20"/>
    </w:rPr>
  </w:style>
  <w:style w:type="paragraph" w:customStyle="1" w:styleId="1f1">
    <w:name w:val="页脚1"/>
    <w:basedOn w:val="ab"/>
    <w:rsid w:val="00B256DE"/>
    <w:pPr>
      <w:widowControl/>
      <w:pBdr>
        <w:top w:val="single" w:sz="4" w:space="1" w:color="auto"/>
      </w:pBdr>
      <w:spacing w:line="240" w:lineRule="auto"/>
      <w:ind w:firstLine="0"/>
      <w:jc w:val="both"/>
    </w:pPr>
    <w:rPr>
      <w:rFonts w:ascii="Arial" w:hAnsi="Arial" w:cs="宋体"/>
    </w:rPr>
  </w:style>
  <w:style w:type="paragraph" w:customStyle="1" w:styleId="afffffffffffb">
    <w:name w:val="图表脚注"/>
    <w:next w:val="affffff6"/>
    <w:rsid w:val="00B256DE"/>
    <w:pPr>
      <w:ind w:leftChars="200" w:left="300" w:hangingChars="100" w:hanging="100"/>
      <w:jc w:val="both"/>
    </w:pPr>
    <w:rPr>
      <w:rFonts w:ascii="宋体" w:hAnsi="Times New Roman"/>
      <w:sz w:val="18"/>
    </w:rPr>
  </w:style>
  <w:style w:type="paragraph" w:customStyle="1" w:styleId="affd">
    <w:name w:val="正文标准"/>
    <w:basedOn w:val="a"/>
    <w:link w:val="Charfd"/>
    <w:rsid w:val="00B256DE"/>
    <w:pPr>
      <w:spacing w:afterLines="50"/>
      <w:ind w:firstLineChars="200" w:firstLine="200"/>
    </w:pPr>
    <w:rPr>
      <w:rFonts w:ascii="Times New Roman" w:hAnsi="Times New Roman"/>
      <w:color w:val="auto"/>
      <w:sz w:val="21"/>
      <w:szCs w:val="20"/>
    </w:rPr>
  </w:style>
  <w:style w:type="paragraph" w:customStyle="1" w:styleId="1f2">
    <w:name w:val="列表样式1"/>
    <w:basedOn w:val="a"/>
    <w:rsid w:val="00B256DE"/>
    <w:pPr>
      <w:tabs>
        <w:tab w:val="left" w:pos="420"/>
      </w:tabs>
      <w:spacing w:line="240" w:lineRule="auto"/>
      <w:ind w:left="420" w:hanging="420"/>
    </w:pPr>
    <w:rPr>
      <w:rFonts w:ascii="Times New Roman" w:hAnsi="Times New Roman"/>
      <w:color w:val="auto"/>
      <w:sz w:val="24"/>
      <w:szCs w:val="24"/>
    </w:rPr>
  </w:style>
  <w:style w:type="paragraph" w:customStyle="1" w:styleId="DefaultParagraphCharCharCharChar">
    <w:name w:val="Default Paragraph Char Char Char Char"/>
    <w:basedOn w:val="a"/>
    <w:next w:val="a"/>
    <w:rsid w:val="00B256DE"/>
    <w:pPr>
      <w:widowControl/>
      <w:ind w:firstLine="0"/>
      <w:jc w:val="left"/>
    </w:pPr>
    <w:rPr>
      <w:rFonts w:ascii="Times New Roman" w:hAnsi="Times New Roman"/>
      <w:color w:val="auto"/>
      <w:kern w:val="0"/>
      <w:sz w:val="24"/>
      <w:szCs w:val="20"/>
      <w:lang w:eastAsia="en-US"/>
    </w:rPr>
  </w:style>
  <w:style w:type="paragraph" w:customStyle="1" w:styleId="223">
    <w:name w:val="样式 目录 2 + 左侧:  2 字符3"/>
    <w:basedOn w:val="2b"/>
    <w:rsid w:val="00B256DE"/>
    <w:pPr>
      <w:tabs>
        <w:tab w:val="left" w:pos="1440"/>
        <w:tab w:val="right" w:leader="dot" w:pos="8493"/>
        <w:tab w:val="right" w:leader="dot" w:pos="9240"/>
      </w:tabs>
      <w:spacing w:line="240" w:lineRule="auto"/>
      <w:ind w:leftChars="100" w:left="100" w:firstLine="0"/>
    </w:pPr>
    <w:rPr>
      <w:rFonts w:ascii="Arial" w:hAnsi="Arial" w:cs="宋体"/>
      <w:b/>
      <w:color w:val="FF0000"/>
      <w:sz w:val="21"/>
      <w:szCs w:val="20"/>
    </w:rPr>
  </w:style>
  <w:style w:type="paragraph" w:customStyle="1" w:styleId="CharCharf1">
    <w:name w:val="正文（缩进） Char Char"/>
    <w:basedOn w:val="a"/>
    <w:rsid w:val="00B256DE"/>
    <w:pPr>
      <w:spacing w:beforeLines="50" w:afterLines="50"/>
      <w:ind w:firstLineChars="200" w:firstLine="480"/>
    </w:pPr>
    <w:rPr>
      <w:rFonts w:ascii="Times New Roman" w:hAnsi="Times New Roman"/>
      <w:color w:val="auto"/>
      <w:sz w:val="24"/>
      <w:szCs w:val="24"/>
    </w:rPr>
  </w:style>
  <w:style w:type="paragraph" w:customStyle="1" w:styleId="CharCharCharCharCharCharChar">
    <w:name w:val="Char Char Char Char Char Char Char"/>
    <w:basedOn w:val="a"/>
    <w:rsid w:val="00B256DE"/>
    <w:pPr>
      <w:widowControl/>
      <w:spacing w:after="160" w:line="240" w:lineRule="exact"/>
      <w:ind w:firstLine="0"/>
      <w:jc w:val="left"/>
    </w:pPr>
    <w:rPr>
      <w:rFonts w:ascii="Verdana" w:eastAsia="仿宋_GB2312" w:hAnsi="Verdana"/>
      <w:color w:val="auto"/>
      <w:kern w:val="0"/>
      <w:sz w:val="24"/>
      <w:szCs w:val="20"/>
      <w:lang w:eastAsia="en-US"/>
    </w:rPr>
  </w:style>
  <w:style w:type="paragraph" w:customStyle="1" w:styleId="CharChar21">
    <w:name w:val="Char Char2"/>
    <w:basedOn w:val="a"/>
    <w:rsid w:val="00B256DE"/>
    <w:pPr>
      <w:widowControl/>
      <w:ind w:firstLineChars="200" w:firstLine="200"/>
      <w:jc w:val="left"/>
    </w:pPr>
    <w:rPr>
      <w:rFonts w:ascii="Verdana" w:hAnsi="Verdana"/>
      <w:color w:val="auto"/>
      <w:kern w:val="0"/>
      <w:sz w:val="20"/>
      <w:szCs w:val="20"/>
      <w:lang w:eastAsia="en-US"/>
    </w:rPr>
  </w:style>
  <w:style w:type="paragraph" w:customStyle="1" w:styleId="ldhtext31">
    <w:name w:val="ldhtext31"/>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afffffffffffc">
    <w:name w:val="标书表格字体格式"/>
    <w:next w:val="a"/>
    <w:rsid w:val="00B256DE"/>
    <w:rPr>
      <w:rFonts w:ascii="Times New Roman" w:hAnsi="Times New Roman"/>
      <w:kern w:val="2"/>
      <w:sz w:val="21"/>
      <w:szCs w:val="24"/>
    </w:rPr>
  </w:style>
  <w:style w:type="paragraph" w:customStyle="1" w:styleId="225">
    <w:name w:val="样式 目录 2 + 首行缩进:  2 字符"/>
    <w:basedOn w:val="2b"/>
    <w:rsid w:val="00B256DE"/>
    <w:pPr>
      <w:tabs>
        <w:tab w:val="left" w:pos="1440"/>
        <w:tab w:val="right" w:leader="dot" w:pos="8493"/>
      </w:tabs>
      <w:snapToGrid w:val="0"/>
      <w:spacing w:line="360" w:lineRule="exact"/>
      <w:ind w:leftChars="100" w:left="100" w:firstLine="0"/>
    </w:pPr>
    <w:rPr>
      <w:rFonts w:hAnsi="Arial" w:cs="宋体"/>
      <w:b/>
      <w:color w:val="FF0000"/>
      <w:sz w:val="21"/>
      <w:szCs w:val="21"/>
      <w:lang w:val="en-GB"/>
    </w:rPr>
  </w:style>
  <w:style w:type="paragraph" w:customStyle="1" w:styleId="reader-word-layer">
    <w:name w:val="reader-word-layer"/>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msolistparagraph0">
    <w:name w:val="msolistparagraph"/>
    <w:basedOn w:val="a"/>
    <w:rsid w:val="00B256DE"/>
    <w:pPr>
      <w:widowControl/>
      <w:spacing w:line="240" w:lineRule="auto"/>
      <w:ind w:firstLine="420"/>
    </w:pPr>
    <w:rPr>
      <w:rFonts w:ascii="Calibri" w:hAnsi="Calibri" w:cs="宋体"/>
      <w:color w:val="auto"/>
      <w:kern w:val="0"/>
      <w:sz w:val="24"/>
      <w:szCs w:val="21"/>
    </w:rPr>
  </w:style>
  <w:style w:type="paragraph" w:customStyle="1" w:styleId="FigureDescription0">
    <w:name w:val="Figure Description"/>
    <w:next w:val="a"/>
    <w:rsid w:val="00B256DE"/>
    <w:pPr>
      <w:snapToGrid w:val="0"/>
      <w:spacing w:before="80" w:after="320"/>
      <w:ind w:left="1134"/>
      <w:jc w:val="center"/>
    </w:pPr>
    <w:rPr>
      <w:rFonts w:ascii="Arial" w:eastAsia="黑体" w:hAnsi="Arial" w:cs="Arial"/>
      <w:sz w:val="18"/>
      <w:szCs w:val="18"/>
    </w:rPr>
  </w:style>
  <w:style w:type="paragraph" w:customStyle="1" w:styleId="aff7">
    <w:name w:val="小标题"/>
    <w:basedOn w:val="a"/>
    <w:next w:val="af5"/>
    <w:link w:val="Charf8"/>
    <w:rsid w:val="00B256DE"/>
    <w:pPr>
      <w:spacing w:beforeLines="25" w:afterLines="25" w:line="240" w:lineRule="auto"/>
      <w:ind w:left="200" w:hangingChars="200" w:hanging="200"/>
    </w:pPr>
    <w:rPr>
      <w:rFonts w:ascii="Arial" w:eastAsia="黑体" w:hAnsi="Arial"/>
      <w:b/>
      <w:color w:val="auto"/>
      <w:szCs w:val="24"/>
    </w:rPr>
  </w:style>
  <w:style w:type="paragraph" w:customStyle="1" w:styleId="ww4">
    <w:name w:val="ww4"/>
    <w:basedOn w:val="a"/>
    <w:rsid w:val="00B256DE"/>
    <w:pPr>
      <w:widowControl/>
      <w:spacing w:before="100" w:beforeAutospacing="1" w:after="100" w:afterAutospacing="1" w:line="240" w:lineRule="auto"/>
      <w:ind w:firstLine="0"/>
      <w:jc w:val="center"/>
    </w:pPr>
    <w:rPr>
      <w:rFonts w:ascii="Geneva" w:eastAsia="Arial Unicode MS" w:hAnsi="Geneva" w:cs="Arial Unicode MS"/>
      <w:b/>
      <w:bCs/>
      <w:color w:val="003300"/>
      <w:kern w:val="0"/>
      <w:sz w:val="27"/>
      <w:szCs w:val="27"/>
    </w:rPr>
  </w:style>
  <w:style w:type="paragraph" w:customStyle="1" w:styleId="21220">
    <w:name w:val="样式 样式 目录 2 + 左侧:  1 字符 首行缩进:  2 字符 + 首行缩进:  2 字符"/>
    <w:basedOn w:val="2120"/>
    <w:rsid w:val="00B256DE"/>
    <w:pPr>
      <w:ind w:firstLineChars="100" w:firstLine="100"/>
    </w:pPr>
  </w:style>
  <w:style w:type="paragraph" w:customStyle="1" w:styleId="z1">
    <w:name w:val="z标题1"/>
    <w:basedOn w:val="a"/>
    <w:rsid w:val="00B256DE"/>
    <w:pPr>
      <w:tabs>
        <w:tab w:val="left" w:pos="960"/>
      </w:tabs>
      <w:spacing w:line="320" w:lineRule="exact"/>
      <w:ind w:left="960" w:hanging="420"/>
    </w:pPr>
    <w:rPr>
      <w:rFonts w:ascii="黑体" w:eastAsia="黑体" w:hAnsi="文鼎书宋繁"/>
      <w:b/>
      <w:color w:val="auto"/>
      <w:sz w:val="21"/>
      <w:szCs w:val="20"/>
    </w:rPr>
  </w:style>
  <w:style w:type="paragraph" w:customStyle="1" w:styleId="afffffffffffd">
    <w:name w:val="列项◆（三级）"/>
    <w:rsid w:val="00B256DE"/>
    <w:pPr>
      <w:tabs>
        <w:tab w:val="left" w:pos="960"/>
      </w:tabs>
      <w:ind w:leftChars="600" w:left="800" w:hangingChars="200" w:hanging="200"/>
    </w:pPr>
    <w:rPr>
      <w:rFonts w:ascii="宋体" w:hAnsi="Times New Roman"/>
      <w:sz w:val="21"/>
    </w:rPr>
  </w:style>
  <w:style w:type="paragraph" w:customStyle="1" w:styleId="afffffffffffe">
    <w:name w:val="其他发布部门"/>
    <w:basedOn w:val="affffffffff6"/>
    <w:rsid w:val="00B256DE"/>
    <w:pPr>
      <w:framePr w:wrap="around"/>
      <w:spacing w:line="0" w:lineRule="atLeast"/>
    </w:pPr>
    <w:rPr>
      <w:rFonts w:ascii="黑体" w:eastAsia="黑体"/>
      <w:b w:val="0"/>
    </w:rPr>
  </w:style>
  <w:style w:type="paragraph" w:customStyle="1" w:styleId="tableheading0">
    <w:name w:val="tableheading"/>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501">
    <w:name w:val="样式 标题 5 + 左  0 字符"/>
    <w:basedOn w:val="5"/>
    <w:rsid w:val="00B256DE"/>
    <w:pPr>
      <w:ind w:left="0" w:rightChars="100" w:right="210" w:firstLine="0"/>
    </w:pPr>
    <w:rPr>
      <w:rFonts w:ascii="黑体" w:hAnsi="宋体" w:cs="宋体"/>
      <w:kern w:val="2"/>
      <w:sz w:val="24"/>
      <w:szCs w:val="20"/>
    </w:rPr>
  </w:style>
  <w:style w:type="paragraph" w:customStyle="1" w:styleId="affffffffffff">
    <w:name w:val="封面标准文稿编辑信息"/>
    <w:rsid w:val="00B256DE"/>
    <w:pPr>
      <w:spacing w:before="180" w:line="180" w:lineRule="exact"/>
      <w:jc w:val="center"/>
    </w:pPr>
    <w:rPr>
      <w:rFonts w:ascii="宋体" w:hAnsi="Times New Roman"/>
      <w:sz w:val="21"/>
    </w:rPr>
  </w:style>
  <w:style w:type="paragraph" w:customStyle="1" w:styleId="QB">
    <w:name w:val="QB正文"/>
    <w:basedOn w:val="a"/>
    <w:link w:val="QBChar"/>
    <w:rsid w:val="00B256DE"/>
    <w:pPr>
      <w:widowControl/>
      <w:autoSpaceDE w:val="0"/>
      <w:autoSpaceDN w:val="0"/>
      <w:spacing w:line="240" w:lineRule="auto"/>
      <w:ind w:firstLineChars="200" w:firstLine="200"/>
    </w:pPr>
    <w:rPr>
      <w:rFonts w:hAnsi="Times New Roman"/>
      <w:color w:val="auto"/>
      <w:kern w:val="0"/>
      <w:sz w:val="21"/>
      <w:szCs w:val="20"/>
    </w:rPr>
  </w:style>
  <w:style w:type="paragraph" w:customStyle="1" w:styleId="2230">
    <w:name w:val="样式 目录 2 + 首行缩进:  2 字符3"/>
    <w:basedOn w:val="2b"/>
    <w:rsid w:val="00B256DE"/>
    <w:pPr>
      <w:tabs>
        <w:tab w:val="left" w:pos="1440"/>
        <w:tab w:val="right" w:leader="dot" w:pos="8493"/>
      </w:tabs>
      <w:ind w:leftChars="100" w:left="100" w:firstLine="0"/>
    </w:pPr>
    <w:rPr>
      <w:rFonts w:hAnsi="Arial" w:cs="宋体"/>
      <w:smallCaps/>
      <w:color w:val="FF0000"/>
      <w:sz w:val="24"/>
      <w:szCs w:val="24"/>
      <w:lang w:val="en-GB"/>
    </w:rPr>
  </w:style>
  <w:style w:type="paragraph" w:customStyle="1" w:styleId="1110">
    <w:name w:val="1.1.1 多级符号"/>
    <w:basedOn w:val="a"/>
    <w:rsid w:val="00B256DE"/>
    <w:pPr>
      <w:numPr>
        <w:ilvl w:val="2"/>
      </w:numPr>
      <w:shd w:val="clear" w:color="auto" w:fill="F9F9F9"/>
      <w:spacing w:line="480" w:lineRule="auto"/>
      <w:ind w:firstLine="567"/>
      <w:outlineLvl w:val="2"/>
    </w:pPr>
    <w:rPr>
      <w:rFonts w:cs="宋体"/>
      <w:bCs/>
      <w:color w:val="auto"/>
    </w:rPr>
  </w:style>
  <w:style w:type="paragraph" w:customStyle="1" w:styleId="CharCharChar">
    <w:name w:val="方案正文 Char Char Char"/>
    <w:basedOn w:val="af4"/>
    <w:link w:val="CharCharCharChar"/>
    <w:rsid w:val="00B256DE"/>
    <w:pPr>
      <w:spacing w:afterLines="50"/>
      <w:ind w:firstLine="480"/>
    </w:pPr>
    <w:rPr>
      <w:rFonts w:ascii="宋体" w:hAnsi="宋体"/>
      <w:sz w:val="24"/>
      <w:szCs w:val="20"/>
    </w:rPr>
  </w:style>
  <w:style w:type="paragraph" w:customStyle="1" w:styleId="affffffffffff0">
    <w:name w:val="封面一致性程度标识"/>
    <w:rsid w:val="00B256DE"/>
    <w:pPr>
      <w:spacing w:before="440" w:line="400" w:lineRule="exact"/>
      <w:jc w:val="center"/>
    </w:pPr>
    <w:rPr>
      <w:rFonts w:ascii="宋体" w:hAnsi="Times New Roman"/>
      <w:sz w:val="28"/>
    </w:rPr>
  </w:style>
  <w:style w:type="paragraph" w:customStyle="1" w:styleId="55">
    <w:name w:val="列出段落5"/>
    <w:basedOn w:val="a"/>
    <w:uiPriority w:val="34"/>
    <w:qFormat/>
    <w:rsid w:val="00B256DE"/>
    <w:pPr>
      <w:spacing w:line="240" w:lineRule="auto"/>
      <w:ind w:firstLineChars="200" w:firstLine="420"/>
    </w:pPr>
    <w:rPr>
      <w:rFonts w:ascii="Calibri" w:hAnsi="Calibri"/>
      <w:color w:val="auto"/>
      <w:sz w:val="21"/>
      <w:szCs w:val="22"/>
    </w:rPr>
  </w:style>
  <w:style w:type="paragraph" w:customStyle="1" w:styleId="tabledescription0">
    <w:name w:val="tabledescription"/>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affffffffffff1">
    <w:name w:val="回信地址"/>
    <w:rsid w:val="00B256DE"/>
    <w:pPr>
      <w:framePr w:w="8640" w:wrap="notBeside" w:vAnchor="page" w:hAnchor="page" w:x="1581" w:y="13700" w:anchorLock="1"/>
      <w:tabs>
        <w:tab w:val="left" w:pos="-18551"/>
      </w:tabs>
      <w:spacing w:line="240" w:lineRule="atLeast"/>
      <w:ind w:right="-240"/>
      <w:jc w:val="center"/>
    </w:pPr>
    <w:rPr>
      <w:rFonts w:ascii="Garamond" w:eastAsia="黑体" w:hAnsi="Garamond"/>
      <w:spacing w:val="30"/>
      <w:sz w:val="24"/>
    </w:rPr>
  </w:style>
  <w:style w:type="paragraph" w:customStyle="1" w:styleId="affffffffffff2">
    <w:name w:val="封面正文"/>
    <w:rsid w:val="00B256DE"/>
    <w:pPr>
      <w:jc w:val="both"/>
    </w:pPr>
    <w:rPr>
      <w:rFonts w:ascii="Times New Roman" w:hAnsi="Times New Roman"/>
    </w:rPr>
  </w:style>
  <w:style w:type="paragraph" w:customStyle="1" w:styleId="affffffffffff3">
    <w:name w:val="新_正文"/>
    <w:basedOn w:val="a"/>
    <w:qFormat/>
    <w:rsid w:val="00B256DE"/>
    <w:pPr>
      <w:ind w:firstLineChars="200" w:firstLine="560"/>
      <w:jc w:val="left"/>
    </w:pPr>
    <w:rPr>
      <w:rFonts w:ascii="仿宋_GB2312" w:eastAsia="仿宋_GB2312"/>
      <w:color w:val="auto"/>
    </w:rPr>
  </w:style>
  <w:style w:type="paragraph" w:customStyle="1" w:styleId="1H1PIM1h11Header1Heading0Header11L1boc">
    <w:name w:val="样式 标题 1合同标题H1PIM 1h11Header 1Heading 0Header1标书1L1boc..."/>
    <w:basedOn w:val="1"/>
    <w:rsid w:val="00B256DE"/>
    <w:pPr>
      <w:tabs>
        <w:tab w:val="left" w:pos="3970"/>
      </w:tabs>
      <w:spacing w:beforeLines="0" w:beforeAutospacing="1" w:afterLines="0" w:afterAutospacing="1" w:line="480" w:lineRule="auto"/>
      <w:ind w:left="3970" w:firstLine="0"/>
    </w:pPr>
    <w:rPr>
      <w:rFonts w:cs="宋体"/>
      <w:b w:val="0"/>
      <w:sz w:val="32"/>
      <w:szCs w:val="20"/>
    </w:rPr>
  </w:style>
  <w:style w:type="paragraph" w:customStyle="1" w:styleId="affffffffffff4">
    <w:name w:val="响应内容"/>
    <w:basedOn w:val="af6"/>
    <w:rsid w:val="00B256DE"/>
    <w:pPr>
      <w:ind w:firstLineChars="200" w:firstLine="480"/>
    </w:pPr>
    <w:rPr>
      <w:rFonts w:ascii="Times New Roman" w:eastAsia="楷体_GB2312" w:hAnsi="Times New Roman"/>
      <w:b/>
      <w:color w:val="auto"/>
      <w:szCs w:val="24"/>
    </w:rPr>
  </w:style>
  <w:style w:type="paragraph" w:customStyle="1" w:styleId="affffffffffff5">
    <w:name w:val="正文表格标准"/>
    <w:basedOn w:val="a"/>
    <w:rsid w:val="00B256DE"/>
    <w:pPr>
      <w:ind w:firstLine="0"/>
      <w:jc w:val="left"/>
    </w:pPr>
    <w:rPr>
      <w:rFonts w:ascii="Times New Roman" w:hAnsi="Times New Roman"/>
      <w:color w:val="auto"/>
      <w:kern w:val="0"/>
      <w:sz w:val="21"/>
      <w:szCs w:val="20"/>
    </w:rPr>
  </w:style>
  <w:style w:type="paragraph" w:customStyle="1" w:styleId="NotesHeading">
    <w:name w:val="Notes Heading"/>
    <w:next w:val="NotesText"/>
    <w:rsid w:val="00B256DE"/>
    <w:pPr>
      <w:keepNext/>
      <w:pBdr>
        <w:top w:val="single" w:sz="8" w:space="5" w:color="auto"/>
      </w:pBdr>
      <w:snapToGrid w:val="0"/>
      <w:spacing w:before="80" w:after="80"/>
      <w:ind w:left="1701"/>
    </w:pPr>
    <w:rPr>
      <w:rFonts w:ascii="Arial" w:eastAsia="黑体" w:hAnsi="Arial"/>
      <w:sz w:val="21"/>
      <w:szCs w:val="21"/>
    </w:rPr>
  </w:style>
  <w:style w:type="paragraph" w:customStyle="1" w:styleId="zhengwen">
    <w:name w:val="zhengwen"/>
    <w:basedOn w:val="a"/>
    <w:rsid w:val="00B256DE"/>
    <w:pPr>
      <w:widowControl/>
      <w:spacing w:before="100" w:beforeAutospacing="1" w:after="100" w:afterAutospacing="1" w:line="420" w:lineRule="atLeast"/>
      <w:ind w:firstLine="0"/>
      <w:jc w:val="left"/>
    </w:pPr>
    <w:rPr>
      <w:kern w:val="0"/>
      <w:sz w:val="21"/>
      <w:szCs w:val="20"/>
    </w:rPr>
  </w:style>
  <w:style w:type="paragraph" w:customStyle="1" w:styleId="400">
    <w:name w:val="样式 目录 4 + 左侧:  0 厘米"/>
    <w:basedOn w:val="43"/>
    <w:rsid w:val="00B256DE"/>
    <w:pPr>
      <w:tabs>
        <w:tab w:val="left" w:pos="8160"/>
        <w:tab w:val="right" w:leader="dot" w:pos="8494"/>
        <w:tab w:val="right" w:leader="dot" w:pos="8640"/>
      </w:tabs>
      <w:spacing w:line="360" w:lineRule="auto"/>
      <w:ind w:leftChars="0" w:left="0" w:firstLineChars="200" w:firstLine="420"/>
      <w:jc w:val="right"/>
    </w:pPr>
    <w:rPr>
      <w:rFonts w:ascii="Times New Roman" w:hAnsi="Times New Roman" w:cs="宋体"/>
      <w:color w:val="auto"/>
      <w:szCs w:val="20"/>
      <w:lang w:val="en-GB"/>
    </w:rPr>
  </w:style>
  <w:style w:type="paragraph" w:customStyle="1" w:styleId="affffffffffff6">
    <w:name w:val="条文脚注"/>
    <w:basedOn w:val="aff5"/>
    <w:rsid w:val="00B256DE"/>
    <w:pPr>
      <w:ind w:leftChars="200" w:left="780" w:hangingChars="200" w:hanging="360"/>
      <w:jc w:val="both"/>
    </w:pPr>
    <w:rPr>
      <w:rFonts w:ascii="宋体"/>
    </w:rPr>
  </w:style>
  <w:style w:type="paragraph" w:customStyle="1" w:styleId="p01">
    <w:name w:val="p_01"/>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afff">
    <w:name w:val="正文（标记）"/>
    <w:basedOn w:val="a"/>
    <w:link w:val="Char20"/>
    <w:rsid w:val="00B256DE"/>
    <w:pPr>
      <w:tabs>
        <w:tab w:val="left" w:pos="1320"/>
      </w:tabs>
      <w:spacing w:beforeLines="50" w:afterLines="50" w:line="240" w:lineRule="auto"/>
      <w:ind w:left="1320" w:hanging="420"/>
    </w:pPr>
    <w:rPr>
      <w:rFonts w:ascii="Times New Roman" w:hAnsi="Times New Roman"/>
      <w:color w:val="auto"/>
      <w:sz w:val="24"/>
      <w:szCs w:val="24"/>
    </w:rPr>
  </w:style>
  <w:style w:type="paragraph" w:customStyle="1" w:styleId="2-21">
    <w:name w:val="中等深浅网格 2 - 强调文字颜色 21"/>
    <w:basedOn w:val="a"/>
    <w:next w:val="a"/>
    <w:link w:val="2-2Char"/>
    <w:qFormat/>
    <w:rsid w:val="00B256DE"/>
    <w:pPr>
      <w:spacing w:beforeLines="50" w:afterLines="50"/>
      <w:ind w:firstLine="0"/>
    </w:pPr>
    <w:rPr>
      <w:rFonts w:ascii="Times New Roman" w:hAnsi="Times New Roman"/>
      <w:i/>
      <w:iCs/>
      <w:sz w:val="24"/>
      <w:szCs w:val="24"/>
    </w:rPr>
  </w:style>
  <w:style w:type="paragraph" w:customStyle="1" w:styleId="affffffffffff7">
    <w:name w:val="副题目 – 封页"/>
    <w:basedOn w:val="afffffff3"/>
    <w:next w:val="af4"/>
    <w:rsid w:val="00B256DE"/>
    <w:pPr>
      <w:pBdr>
        <w:top w:val="single" w:sz="6" w:space="12" w:color="808080"/>
      </w:pBdr>
      <w:spacing w:after="0" w:line="260" w:lineRule="atLeast"/>
    </w:pPr>
    <w:rPr>
      <w:rFonts w:eastAsia="楷体_GB2312"/>
      <w:bCs/>
      <w:caps w:val="0"/>
      <w:smallCaps/>
      <w:spacing w:val="30"/>
      <w:sz w:val="44"/>
    </w:rPr>
  </w:style>
  <w:style w:type="paragraph" w:customStyle="1" w:styleId="affffffffffff8">
    <w:name w:val="样式 正文（首行缩进两字） + 五号"/>
    <w:basedOn w:val="af5"/>
    <w:rsid w:val="00B256DE"/>
    <w:pPr>
      <w:spacing w:line="240" w:lineRule="auto"/>
      <w:ind w:firstLine="420"/>
    </w:pPr>
    <w:rPr>
      <w:szCs w:val="20"/>
    </w:rPr>
  </w:style>
  <w:style w:type="paragraph" w:customStyle="1" w:styleId="1f3">
    <w:name w:val="图1"/>
    <w:basedOn w:val="a"/>
    <w:rsid w:val="00B256DE"/>
    <w:pPr>
      <w:adjustRightInd w:val="0"/>
      <w:spacing w:line="320" w:lineRule="atLeast"/>
      <w:ind w:firstLine="0"/>
      <w:jc w:val="center"/>
      <w:textAlignment w:val="baseline"/>
    </w:pPr>
    <w:rPr>
      <w:rFonts w:ascii="楷体_GB2312" w:eastAsia="楷体_GB2312" w:hAnsi="Arial"/>
      <w:color w:val="auto"/>
      <w:kern w:val="24"/>
      <w:szCs w:val="20"/>
    </w:rPr>
  </w:style>
  <w:style w:type="paragraph" w:customStyle="1" w:styleId="afffffffffb">
    <w:name w:val="一级条标题"/>
    <w:next w:val="a"/>
    <w:rsid w:val="00B256DE"/>
    <w:pPr>
      <w:outlineLvl w:val="2"/>
    </w:pPr>
    <w:rPr>
      <w:rFonts w:ascii="Times New Roman" w:eastAsia="黑体" w:hAnsi="Times New Roman"/>
      <w:sz w:val="21"/>
    </w:rPr>
  </w:style>
  <w:style w:type="paragraph" w:customStyle="1" w:styleId="affffffffffff9">
    <w:name w:val="目次、索引正文"/>
    <w:rsid w:val="00B256DE"/>
    <w:pPr>
      <w:spacing w:line="320" w:lineRule="exact"/>
      <w:jc w:val="both"/>
    </w:pPr>
    <w:rPr>
      <w:rFonts w:ascii="宋体" w:hAnsi="Times New Roman"/>
      <w:sz w:val="21"/>
    </w:rPr>
  </w:style>
  <w:style w:type="paragraph" w:customStyle="1" w:styleId="itemlistintable0">
    <w:name w:val="itemlistintable"/>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22212">
    <w:name w:val="样式 样式 目录 2 + 首行缩进:  2 字符2 + 左侧:  1 字符 首行缩进:  2 字符"/>
    <w:basedOn w:val="2220"/>
    <w:rsid w:val="00B256DE"/>
    <w:pPr>
      <w:ind w:left="240" w:firstLine="480"/>
    </w:pPr>
    <w:rPr>
      <w:b w:val="0"/>
    </w:rPr>
  </w:style>
  <w:style w:type="paragraph" w:customStyle="1" w:styleId="affffffffffffa">
    <w:name w:val="五级条标题"/>
    <w:basedOn w:val="afffffffa"/>
    <w:next w:val="affffff6"/>
    <w:rsid w:val="00B256DE"/>
    <w:pPr>
      <w:outlineLvl w:val="6"/>
    </w:pPr>
  </w:style>
  <w:style w:type="paragraph" w:customStyle="1" w:styleId="xl26">
    <w:name w:val="xl26"/>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2wangjing">
    <w:name w:val="2_wangjing"/>
    <w:basedOn w:val="2"/>
    <w:next w:val="a"/>
    <w:rsid w:val="00B256DE"/>
    <w:pPr>
      <w:tabs>
        <w:tab w:val="num" w:pos="425"/>
        <w:tab w:val="left" w:pos="567"/>
      </w:tabs>
      <w:spacing w:before="0" w:after="0" w:line="360" w:lineRule="auto"/>
      <w:ind w:left="425" w:rightChars="100" w:right="240" w:hanging="425"/>
      <w:jc w:val="left"/>
    </w:pPr>
    <w:rPr>
      <w:rFonts w:ascii="黑体" w:hAnsi="宋体"/>
      <w:b w:val="0"/>
    </w:rPr>
  </w:style>
  <w:style w:type="paragraph" w:customStyle="1" w:styleId="1H1PIM1h11Header1Heading0Header11L1boc1">
    <w:name w:val="样式 标题 1合同标题H1PIM 1h11Header 1Heading 0Header1标书1L1boc...1"/>
    <w:basedOn w:val="1"/>
    <w:rsid w:val="00B256DE"/>
    <w:pPr>
      <w:tabs>
        <w:tab w:val="left" w:pos="3970"/>
      </w:tabs>
      <w:spacing w:beforeLines="0" w:beforeAutospacing="1" w:afterLines="0" w:afterAutospacing="1" w:line="480" w:lineRule="auto"/>
      <w:ind w:left="3970" w:firstLine="0"/>
    </w:pPr>
    <w:rPr>
      <w:rFonts w:cs="宋体"/>
      <w:b w:val="0"/>
      <w:sz w:val="32"/>
      <w:szCs w:val="20"/>
    </w:rPr>
  </w:style>
  <w:style w:type="paragraph" w:customStyle="1" w:styleId="font0">
    <w:name w:val="font0"/>
    <w:basedOn w:val="a"/>
    <w:rsid w:val="00B256DE"/>
    <w:pPr>
      <w:widowControl/>
      <w:spacing w:before="100" w:beforeAutospacing="1" w:after="100" w:afterAutospacing="1" w:line="240" w:lineRule="auto"/>
      <w:ind w:firstLine="0"/>
      <w:jc w:val="left"/>
    </w:pPr>
    <w:rPr>
      <w:rFonts w:cs="宋体"/>
      <w:color w:val="auto"/>
      <w:kern w:val="0"/>
      <w:sz w:val="24"/>
      <w:szCs w:val="24"/>
    </w:rPr>
  </w:style>
  <w:style w:type="paragraph" w:customStyle="1" w:styleId="xl31">
    <w:name w:val="xl31"/>
    <w:basedOn w:val="a"/>
    <w:rsid w:val="00B256DE"/>
    <w:pPr>
      <w:widowControl/>
      <w:pBdr>
        <w:top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xl25">
    <w:name w:val="xl25"/>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宋体"/>
      <w:color w:val="auto"/>
      <w:kern w:val="0"/>
      <w:sz w:val="24"/>
      <w:szCs w:val="24"/>
    </w:rPr>
  </w:style>
  <w:style w:type="paragraph" w:customStyle="1" w:styleId="xl29">
    <w:name w:val="xl29"/>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宋体"/>
      <w:b/>
      <w:bCs/>
      <w:color w:val="auto"/>
      <w:kern w:val="0"/>
      <w:sz w:val="24"/>
      <w:szCs w:val="24"/>
    </w:rPr>
  </w:style>
  <w:style w:type="paragraph" w:customStyle="1" w:styleId="xl30">
    <w:name w:val="xl30"/>
    <w:basedOn w:val="a"/>
    <w:rsid w:val="00B256DE"/>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xl36">
    <w:name w:val="xl36"/>
    <w:basedOn w:val="a"/>
    <w:rsid w:val="00B256DE"/>
    <w:pPr>
      <w:widowControl/>
      <w:pBdr>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xl37">
    <w:name w:val="xl37"/>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xl40">
    <w:name w:val="xl40"/>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customStyle="1" w:styleId="xl44">
    <w:name w:val="xl44"/>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黑体" w:eastAsia="黑体" w:cs="宋体"/>
      <w:b/>
      <w:bCs/>
      <w:color w:val="auto"/>
      <w:kern w:val="0"/>
      <w:sz w:val="24"/>
      <w:szCs w:val="24"/>
    </w:rPr>
  </w:style>
  <w:style w:type="paragraph" w:customStyle="1" w:styleId="xl46">
    <w:name w:val="xl46"/>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宋体"/>
      <w:color w:val="auto"/>
      <w:kern w:val="0"/>
      <w:sz w:val="24"/>
      <w:szCs w:val="24"/>
    </w:rPr>
  </w:style>
  <w:style w:type="paragraph" w:customStyle="1" w:styleId="font14">
    <w:name w:val="font14"/>
    <w:basedOn w:val="a"/>
    <w:rsid w:val="00B256DE"/>
    <w:pPr>
      <w:widowControl/>
      <w:spacing w:before="100" w:beforeAutospacing="1" w:after="100" w:afterAutospacing="1" w:line="240" w:lineRule="auto"/>
      <w:ind w:firstLine="0"/>
      <w:jc w:val="left"/>
    </w:pPr>
    <w:rPr>
      <w:rFonts w:cs="宋体"/>
      <w:color w:val="auto"/>
      <w:kern w:val="0"/>
      <w:sz w:val="22"/>
      <w:szCs w:val="22"/>
    </w:rPr>
  </w:style>
  <w:style w:type="paragraph" w:customStyle="1" w:styleId="xl48">
    <w:name w:val="xl48"/>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宋体"/>
      <w:color w:val="auto"/>
      <w:kern w:val="0"/>
      <w:sz w:val="24"/>
      <w:szCs w:val="24"/>
    </w:rPr>
  </w:style>
  <w:style w:type="paragraph" w:customStyle="1" w:styleId="1f4">
    <w:name w:val="示意图标题1"/>
    <w:basedOn w:val="a"/>
    <w:rsid w:val="00B256DE"/>
    <w:pPr>
      <w:ind w:firstLine="0"/>
      <w:jc w:val="center"/>
    </w:pPr>
    <w:rPr>
      <w:rFonts w:ascii="Times New Roman" w:eastAsia="黑体" w:hAnsi="Times New Roman"/>
      <w:color w:val="auto"/>
      <w:sz w:val="21"/>
      <w:szCs w:val="24"/>
    </w:rPr>
  </w:style>
  <w:style w:type="paragraph" w:customStyle="1" w:styleId="xl49">
    <w:name w:val="xl49"/>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宋体"/>
      <w:color w:val="auto"/>
      <w:kern w:val="0"/>
      <w:sz w:val="24"/>
      <w:szCs w:val="24"/>
    </w:rPr>
  </w:style>
  <w:style w:type="paragraph" w:customStyle="1" w:styleId="213">
    <w:name w:val="正文 + 首行缩进:  2 字符1"/>
    <w:basedOn w:val="a"/>
    <w:rsid w:val="00B256DE"/>
    <w:pPr>
      <w:tabs>
        <w:tab w:val="left" w:pos="420"/>
        <w:tab w:val="left" w:pos="540"/>
      </w:tabs>
      <w:ind w:leftChars="86" w:left="540" w:hangingChars="171" w:hanging="359"/>
    </w:pPr>
    <w:rPr>
      <w:rFonts w:ascii="Times New Roman" w:hAnsi="Times New Roman"/>
      <w:color w:val="auto"/>
      <w:sz w:val="21"/>
      <w:szCs w:val="24"/>
    </w:rPr>
  </w:style>
  <w:style w:type="paragraph" w:customStyle="1" w:styleId="xl50">
    <w:name w:val="xl50"/>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color w:val="auto"/>
      <w:kern w:val="0"/>
      <w:sz w:val="24"/>
      <w:szCs w:val="24"/>
    </w:rPr>
  </w:style>
  <w:style w:type="paragraph" w:customStyle="1" w:styleId="xl51">
    <w:name w:val="xl51"/>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cs="宋体"/>
      <w:color w:val="auto"/>
      <w:kern w:val="0"/>
      <w:sz w:val="24"/>
      <w:szCs w:val="24"/>
    </w:rPr>
  </w:style>
  <w:style w:type="paragraph" w:customStyle="1" w:styleId="xl52">
    <w:name w:val="xl52"/>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黑体" w:eastAsia="黑体" w:cs="宋体"/>
      <w:b/>
      <w:bCs/>
      <w:color w:val="auto"/>
      <w:kern w:val="0"/>
      <w:sz w:val="24"/>
      <w:szCs w:val="24"/>
    </w:rPr>
  </w:style>
  <w:style w:type="paragraph" w:customStyle="1" w:styleId="xl53">
    <w:name w:val="xl53"/>
    <w:basedOn w:val="a"/>
    <w:rsid w:val="00B256DE"/>
    <w:pPr>
      <w:widowControl/>
      <w:pBdr>
        <w:bottom w:val="single" w:sz="4" w:space="0" w:color="auto"/>
      </w:pBdr>
      <w:spacing w:before="100" w:beforeAutospacing="1" w:after="100" w:afterAutospacing="1" w:line="240" w:lineRule="auto"/>
      <w:ind w:firstLine="0"/>
      <w:jc w:val="center"/>
    </w:pPr>
    <w:rPr>
      <w:rFonts w:ascii="黑体" w:eastAsia="黑体" w:cs="宋体"/>
      <w:b/>
      <w:bCs/>
      <w:color w:val="auto"/>
      <w:kern w:val="0"/>
      <w:sz w:val="44"/>
      <w:szCs w:val="44"/>
    </w:rPr>
  </w:style>
  <w:style w:type="paragraph" w:customStyle="1" w:styleId="1f5">
    <w:name w:val="首行缩进正文1"/>
    <w:basedOn w:val="a"/>
    <w:rsid w:val="00B256DE"/>
    <w:pPr>
      <w:ind w:firstLine="480"/>
    </w:pPr>
    <w:rPr>
      <w:rFonts w:ascii="Times New Roman" w:hAnsi="Times New Roman"/>
      <w:color w:val="auto"/>
      <w:sz w:val="24"/>
      <w:szCs w:val="20"/>
    </w:rPr>
  </w:style>
  <w:style w:type="paragraph" w:customStyle="1" w:styleId="xl54">
    <w:name w:val="xl54"/>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0741">
    <w:name w:val="样式 首行缩进:  0.74 厘米1"/>
    <w:basedOn w:val="a"/>
    <w:rsid w:val="00B256DE"/>
    <w:pPr>
      <w:ind w:firstLineChars="200" w:firstLine="200"/>
    </w:pPr>
    <w:rPr>
      <w:rFonts w:ascii="Times New Roman" w:hAnsi="Times New Roman" w:cs="宋体"/>
      <w:color w:val="auto"/>
      <w:sz w:val="24"/>
      <w:szCs w:val="20"/>
    </w:rPr>
  </w:style>
  <w:style w:type="paragraph" w:customStyle="1" w:styleId="xl55">
    <w:name w:val="xl55"/>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56">
    <w:name w:val="xl56"/>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宋体"/>
      <w:b/>
      <w:bCs/>
      <w:color w:val="auto"/>
      <w:kern w:val="0"/>
      <w:sz w:val="24"/>
      <w:szCs w:val="24"/>
    </w:rPr>
  </w:style>
  <w:style w:type="paragraph" w:customStyle="1" w:styleId="xl57">
    <w:name w:val="xl57"/>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customStyle="1" w:styleId="xl58">
    <w:name w:val="xl58"/>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customStyle="1" w:styleId="xl59">
    <w:name w:val="xl59"/>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宋体"/>
      <w:b/>
      <w:bCs/>
      <w:color w:val="auto"/>
      <w:kern w:val="0"/>
      <w:sz w:val="24"/>
      <w:szCs w:val="24"/>
    </w:rPr>
  </w:style>
  <w:style w:type="paragraph" w:customStyle="1" w:styleId="xl60">
    <w:name w:val="xl60"/>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cs="宋体"/>
      <w:b/>
      <w:bCs/>
      <w:color w:val="auto"/>
      <w:kern w:val="0"/>
      <w:sz w:val="24"/>
      <w:szCs w:val="24"/>
    </w:rPr>
  </w:style>
  <w:style w:type="paragraph" w:customStyle="1" w:styleId="Char110">
    <w:name w:val="Char11"/>
    <w:basedOn w:val="a"/>
    <w:next w:val="a"/>
    <w:rsid w:val="00B256DE"/>
    <w:pPr>
      <w:ind w:firstLine="0"/>
    </w:pPr>
    <w:rPr>
      <w:rFonts w:ascii="Times New Roman" w:hAnsi="Times New Roman"/>
      <w:color w:val="auto"/>
      <w:kern w:val="0"/>
      <w:sz w:val="21"/>
      <w:szCs w:val="20"/>
      <w:lang w:eastAsia="en-US"/>
    </w:rPr>
  </w:style>
  <w:style w:type="paragraph" w:customStyle="1" w:styleId="xl61">
    <w:name w:val="xl61"/>
    <w:basedOn w:val="a"/>
    <w:rsid w:val="00B256DE"/>
    <w:pPr>
      <w:widowControl/>
      <w:pBdr>
        <w:top w:val="single" w:sz="4" w:space="0" w:color="auto"/>
        <w:bottom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Char210">
    <w:name w:val="Char21"/>
    <w:basedOn w:val="a"/>
    <w:next w:val="a"/>
    <w:rsid w:val="00B256DE"/>
    <w:pPr>
      <w:ind w:firstLine="0"/>
    </w:pPr>
    <w:rPr>
      <w:rFonts w:ascii="Times New Roman" w:hAnsi="Times New Roman"/>
      <w:color w:val="auto"/>
      <w:kern w:val="0"/>
      <w:sz w:val="21"/>
      <w:szCs w:val="20"/>
    </w:rPr>
  </w:style>
  <w:style w:type="paragraph" w:customStyle="1" w:styleId="font11">
    <w:name w:val="font11"/>
    <w:basedOn w:val="a"/>
    <w:rsid w:val="00B256DE"/>
    <w:pPr>
      <w:widowControl/>
      <w:spacing w:before="100" w:beforeAutospacing="1" w:after="100" w:afterAutospacing="1" w:line="240" w:lineRule="auto"/>
      <w:ind w:firstLine="0"/>
      <w:jc w:val="left"/>
    </w:pPr>
    <w:rPr>
      <w:rFonts w:cs="宋体"/>
      <w:kern w:val="0"/>
      <w:sz w:val="24"/>
      <w:szCs w:val="24"/>
    </w:rPr>
  </w:style>
  <w:style w:type="paragraph" w:customStyle="1" w:styleId="xl62">
    <w:name w:val="xl62"/>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xl63">
    <w:name w:val="xl63"/>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Times New Roman" w:hAnsi="Times New Roman"/>
      <w:color w:val="auto"/>
      <w:kern w:val="0"/>
      <w:sz w:val="24"/>
      <w:szCs w:val="24"/>
    </w:rPr>
  </w:style>
  <w:style w:type="paragraph" w:customStyle="1" w:styleId="114">
    <w:name w:val="正文（黑体）11"/>
    <w:basedOn w:val="a"/>
    <w:next w:val="a"/>
    <w:rsid w:val="00B256DE"/>
    <w:pPr>
      <w:spacing w:beforeLines="50" w:afterLines="50"/>
      <w:ind w:firstLineChars="200" w:firstLine="480"/>
    </w:pPr>
    <w:rPr>
      <w:rFonts w:ascii="黑体" w:eastAsia="黑体" w:hAnsi="Times New Roman"/>
      <w:color w:val="000080"/>
      <w:sz w:val="24"/>
      <w:szCs w:val="24"/>
    </w:rPr>
  </w:style>
  <w:style w:type="paragraph" w:customStyle="1" w:styleId="xl80">
    <w:name w:val="xl80"/>
    <w:basedOn w:val="a"/>
    <w:rsid w:val="00B256DE"/>
    <w:pPr>
      <w:widowControl/>
      <w:pBdr>
        <w:top w:val="single" w:sz="4" w:space="0" w:color="auto"/>
        <w:bottom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116">
    <w:name w:val="正文（缩进）11"/>
    <w:basedOn w:val="a"/>
    <w:rsid w:val="00B256DE"/>
    <w:pPr>
      <w:spacing w:beforeLines="50" w:afterLines="50"/>
      <w:ind w:firstLineChars="200" w:firstLine="480"/>
    </w:pPr>
    <w:rPr>
      <w:rFonts w:ascii="Times New Roman" w:hAnsi="Times New Roman"/>
      <w:color w:val="auto"/>
      <w:sz w:val="24"/>
      <w:szCs w:val="24"/>
    </w:rPr>
  </w:style>
  <w:style w:type="paragraph" w:customStyle="1" w:styleId="xl81">
    <w:name w:val="xl81"/>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cs="宋体"/>
      <w:color w:val="auto"/>
      <w:kern w:val="0"/>
      <w:sz w:val="24"/>
      <w:szCs w:val="24"/>
    </w:rPr>
  </w:style>
  <w:style w:type="paragraph" w:customStyle="1" w:styleId="117">
    <w:name w:val="正文（小标题）11"/>
    <w:basedOn w:val="a"/>
    <w:next w:val="a"/>
    <w:rsid w:val="00B256DE"/>
    <w:pPr>
      <w:spacing w:beforeLines="50" w:afterLines="50"/>
      <w:ind w:firstLine="0"/>
    </w:pPr>
    <w:rPr>
      <w:rFonts w:ascii="黑体" w:eastAsia="黑体" w:hAnsi="Times New Roman"/>
      <w:color w:val="0000FF"/>
      <w:sz w:val="24"/>
      <w:szCs w:val="24"/>
    </w:rPr>
  </w:style>
  <w:style w:type="paragraph" w:customStyle="1" w:styleId="xl82">
    <w:name w:val="xl82"/>
    <w:basedOn w:val="a"/>
    <w:rsid w:val="00B256DE"/>
    <w:pPr>
      <w:widowControl/>
      <w:pBdr>
        <w:top w:val="single" w:sz="4" w:space="0" w:color="auto"/>
        <w:bottom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xl83">
    <w:name w:val="xl83"/>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b/>
      <w:bCs/>
      <w:color w:val="auto"/>
      <w:kern w:val="0"/>
      <w:sz w:val="24"/>
      <w:szCs w:val="24"/>
    </w:rPr>
  </w:style>
  <w:style w:type="paragraph" w:customStyle="1" w:styleId="5H5FirstBulletL55dashdsddh5PIM5Titre5SecondS">
    <w:name w:val="样式 标题 5H5First BulletL55dashdsddh5PIM 5Titre5Second S..."/>
    <w:basedOn w:val="5"/>
    <w:rsid w:val="00B256DE"/>
    <w:pPr>
      <w:tabs>
        <w:tab w:val="left" w:pos="1008"/>
      </w:tabs>
      <w:spacing w:before="0" w:after="0" w:line="480" w:lineRule="auto"/>
      <w:ind w:left="1009" w:hanging="1009"/>
    </w:pPr>
    <w:rPr>
      <w:rFonts w:ascii="Times New Roman" w:hAnsi="Times New Roman" w:cs="宋体"/>
      <w:kern w:val="2"/>
      <w:szCs w:val="20"/>
    </w:rPr>
  </w:style>
  <w:style w:type="paragraph" w:customStyle="1" w:styleId="6H6BulletlistPIM6BOD4h6ThirdSubheading11">
    <w:name w:val="样式 标题 6H6Bullet listPIM 6BOD 4h6Third Subheading第五层条1.1...."/>
    <w:basedOn w:val="6"/>
    <w:rsid w:val="00B256DE"/>
    <w:pPr>
      <w:tabs>
        <w:tab w:val="left" w:pos="1152"/>
      </w:tabs>
      <w:spacing w:line="480" w:lineRule="auto"/>
    </w:pPr>
    <w:rPr>
      <w:rFonts w:ascii="Arial" w:hAnsi="Arial"/>
      <w:sz w:val="28"/>
    </w:rPr>
  </w:style>
  <w:style w:type="paragraph" w:customStyle="1" w:styleId="WW-">
    <w:name w:val="WW-正文（首行缩进两字）"/>
    <w:basedOn w:val="a"/>
    <w:rsid w:val="00B256DE"/>
    <w:pPr>
      <w:tabs>
        <w:tab w:val="left" w:pos="0"/>
        <w:tab w:val="left" w:pos="600"/>
      </w:tabs>
      <w:suppressAutoHyphens/>
      <w:snapToGrid w:val="0"/>
      <w:spacing w:beforeLines="50" w:after="50" w:line="288" w:lineRule="auto"/>
      <w:ind w:rightChars="9" w:right="22" w:firstLineChars="375" w:firstLine="420"/>
      <w:textAlignment w:val="baseline"/>
    </w:pPr>
    <w:rPr>
      <w:rFonts w:ascii="仿宋_GB2312" w:eastAsia="仿宋_GB2312" w:cs="Arial"/>
      <w:bCs/>
      <w:color w:val="auto"/>
      <w:kern w:val="20481"/>
      <w:sz w:val="24"/>
      <w:szCs w:val="20"/>
    </w:rPr>
  </w:style>
  <w:style w:type="paragraph" w:customStyle="1" w:styleId="4h4heading4TOCsect1234RefHeading1rh1H4Headin3">
    <w:name w:val="样式 标题 4h4heading 4TOCsect 1.2.3.4Ref Heading 1rh1H4Headin...3"/>
    <w:basedOn w:val="4"/>
    <w:rsid w:val="00B256DE"/>
    <w:pPr>
      <w:spacing w:beforeAutospacing="1" w:afterAutospacing="1" w:line="360" w:lineRule="auto"/>
      <w:ind w:left="0" w:firstLine="0"/>
    </w:pPr>
    <w:rPr>
      <w:rFonts w:ascii="Arial" w:hAnsi="Arial" w:cs="宋体"/>
      <w:kern w:val="2"/>
      <w:szCs w:val="20"/>
    </w:rPr>
  </w:style>
  <w:style w:type="paragraph" w:customStyle="1" w:styleId="63">
    <w:name w:val="样式6"/>
    <w:basedOn w:val="a"/>
    <w:rsid w:val="00B256DE"/>
    <w:pPr>
      <w:widowControl/>
      <w:ind w:firstLineChars="200" w:firstLine="480"/>
      <w:jc w:val="left"/>
    </w:pPr>
    <w:rPr>
      <w:rFonts w:cs="宋体"/>
      <w:b/>
      <w:bCs/>
      <w:color w:val="auto"/>
      <w:kern w:val="0"/>
      <w:sz w:val="24"/>
      <w:szCs w:val="20"/>
    </w:rPr>
  </w:style>
  <w:style w:type="paragraph" w:customStyle="1" w:styleId="71">
    <w:name w:val="样式7"/>
    <w:basedOn w:val="6"/>
    <w:rsid w:val="00B256DE"/>
    <w:pPr>
      <w:keepNext w:val="0"/>
      <w:keepLines w:val="0"/>
      <w:adjustRightInd w:val="0"/>
      <w:spacing w:before="120" w:after="120" w:line="320" w:lineRule="atLeast"/>
      <w:ind w:left="0" w:firstLine="0"/>
      <w:textAlignment w:val="baseline"/>
    </w:pPr>
    <w:rPr>
      <w:rFonts w:ascii="宋体" w:hAnsi="宋体"/>
    </w:rPr>
  </w:style>
  <w:style w:type="paragraph" w:customStyle="1" w:styleId="CharChar210">
    <w:name w:val="正文（缩进） Char Char21"/>
    <w:basedOn w:val="a"/>
    <w:rsid w:val="00B256DE"/>
    <w:pPr>
      <w:spacing w:beforeLines="50" w:afterLines="50"/>
      <w:ind w:firstLineChars="200" w:firstLine="480"/>
    </w:pPr>
    <w:rPr>
      <w:rFonts w:ascii="Times New Roman" w:hAnsi="Times New Roman"/>
      <w:color w:val="auto"/>
      <w:sz w:val="24"/>
      <w:szCs w:val="24"/>
    </w:rPr>
  </w:style>
  <w:style w:type="paragraph" w:customStyle="1" w:styleId="102">
    <w:name w:val="样式10"/>
    <w:basedOn w:val="3"/>
    <w:rsid w:val="00B256DE"/>
    <w:pPr>
      <w:widowControl/>
      <w:tabs>
        <w:tab w:val="left" w:pos="1440"/>
      </w:tabs>
      <w:adjustRightInd w:val="0"/>
      <w:snapToGrid w:val="0"/>
      <w:spacing w:beforeLines="0" w:beforeAutospacing="1" w:afterLines="0"/>
      <w:ind w:left="0" w:firstLine="0"/>
      <w:jc w:val="left"/>
    </w:pPr>
    <w:rPr>
      <w:rFonts w:ascii="宋体" w:hAnsi="宋体"/>
      <w:b w:val="0"/>
      <w:bCs w:val="0"/>
      <w:color w:val="000000"/>
      <w:szCs w:val="28"/>
    </w:rPr>
  </w:style>
  <w:style w:type="paragraph" w:customStyle="1" w:styleId="Char2Char">
    <w:name w:val="正文（缩进） Char2 Char"/>
    <w:basedOn w:val="a"/>
    <w:link w:val="Char2CharChar"/>
    <w:rsid w:val="00B256DE"/>
    <w:pPr>
      <w:spacing w:beforeLines="50" w:afterLines="50"/>
      <w:ind w:firstLineChars="200" w:firstLine="480"/>
    </w:pPr>
    <w:rPr>
      <w:rFonts w:ascii="Times New Roman" w:hAnsi="Times New Roman"/>
      <w:color w:val="auto"/>
      <w:sz w:val="24"/>
      <w:szCs w:val="24"/>
    </w:rPr>
  </w:style>
  <w:style w:type="paragraph" w:customStyle="1" w:styleId="118">
    <w:name w:val="样式11"/>
    <w:basedOn w:val="6"/>
    <w:rsid w:val="00B256DE"/>
    <w:pPr>
      <w:adjustRightInd w:val="0"/>
      <w:spacing w:before="100" w:beforeAutospacing="1" w:after="100" w:afterAutospacing="1" w:line="320" w:lineRule="atLeast"/>
      <w:ind w:left="2520" w:hanging="420"/>
      <w:textAlignment w:val="baseline"/>
    </w:pPr>
    <w:rPr>
      <w:rFonts w:ascii="Arial" w:eastAsia="黑体" w:hAnsi="Arial"/>
      <w:bCs w:val="0"/>
      <w:szCs w:val="20"/>
    </w:rPr>
  </w:style>
  <w:style w:type="paragraph" w:customStyle="1" w:styleId="119">
    <w:name w:val="1.1"/>
    <w:basedOn w:val="2"/>
    <w:next w:val="a"/>
    <w:rsid w:val="00B256DE"/>
    <w:pPr>
      <w:tabs>
        <w:tab w:val="left" w:pos="567"/>
      </w:tabs>
      <w:spacing w:beforeLines="50" w:afterLines="50" w:line="415" w:lineRule="auto"/>
      <w:ind w:left="567" w:rightChars="100" w:right="240" w:hanging="567"/>
      <w:jc w:val="left"/>
    </w:pPr>
    <w:rPr>
      <w:rFonts w:ascii="Times New Roman" w:hAnsi="Times New Roman"/>
      <w:b w:val="0"/>
      <w:color w:val="0000FF"/>
    </w:rPr>
  </w:style>
  <w:style w:type="paragraph" w:customStyle="1" w:styleId="Style13">
    <w:name w:val="_Style 13"/>
    <w:basedOn w:val="a"/>
    <w:next w:val="af5"/>
    <w:rsid w:val="00B256DE"/>
    <w:pPr>
      <w:spacing w:line="240" w:lineRule="auto"/>
      <w:ind w:firstLineChars="200" w:firstLine="420"/>
    </w:pPr>
    <w:rPr>
      <w:rFonts w:ascii="Times New Roman" w:hAnsi="Times New Roman"/>
      <w:color w:val="auto"/>
      <w:sz w:val="21"/>
      <w:szCs w:val="20"/>
    </w:rPr>
  </w:style>
  <w:style w:type="paragraph" w:customStyle="1" w:styleId="xl84">
    <w:name w:val="xl84"/>
    <w:basedOn w:val="a"/>
    <w:rsid w:val="00B256DE"/>
    <w:pPr>
      <w:widowControl/>
      <w:pBdr>
        <w:bottom w:val="single" w:sz="4" w:space="0" w:color="auto"/>
      </w:pBdr>
      <w:spacing w:before="100" w:beforeAutospacing="1" w:after="100" w:afterAutospacing="1" w:line="240" w:lineRule="auto"/>
      <w:ind w:firstLine="0"/>
      <w:jc w:val="left"/>
    </w:pPr>
    <w:rPr>
      <w:rFonts w:ascii="黑体" w:eastAsia="黑体" w:cs="宋体"/>
      <w:b/>
      <w:bCs/>
      <w:color w:val="auto"/>
      <w:kern w:val="0"/>
      <w:sz w:val="44"/>
      <w:szCs w:val="44"/>
    </w:rPr>
  </w:style>
  <w:style w:type="paragraph" w:customStyle="1" w:styleId="xl85">
    <w:name w:val="xl85"/>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86">
    <w:name w:val="xl86"/>
    <w:basedOn w:val="a"/>
    <w:rsid w:val="00B256DE"/>
    <w:pPr>
      <w:widowControl/>
      <w:pBdr>
        <w:left w:val="single" w:sz="4" w:space="0" w:color="auto"/>
        <w:bottom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87">
    <w:name w:val="xl87"/>
    <w:basedOn w:val="a"/>
    <w:rsid w:val="00B256DE"/>
    <w:pPr>
      <w:widowControl/>
      <w:pBdr>
        <w:bottom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88">
    <w:name w:val="xl88"/>
    <w:basedOn w:val="a"/>
    <w:rsid w:val="00B256DE"/>
    <w:pPr>
      <w:widowControl/>
      <w:pBdr>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89">
    <w:name w:val="xl89"/>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宋体"/>
      <w:b/>
      <w:bCs/>
      <w:color w:val="auto"/>
      <w:kern w:val="0"/>
      <w:sz w:val="24"/>
      <w:szCs w:val="24"/>
    </w:rPr>
  </w:style>
  <w:style w:type="paragraph" w:customStyle="1" w:styleId="xl90">
    <w:name w:val="xl90"/>
    <w:basedOn w:val="a"/>
    <w:rsid w:val="00B256DE"/>
    <w:pPr>
      <w:widowControl/>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宋体"/>
      <w:b/>
      <w:bCs/>
      <w:color w:val="auto"/>
      <w:kern w:val="0"/>
      <w:sz w:val="24"/>
      <w:szCs w:val="24"/>
    </w:rPr>
  </w:style>
  <w:style w:type="paragraph" w:customStyle="1" w:styleId="xl91">
    <w:name w:val="xl91"/>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cs="宋体"/>
      <w:b/>
      <w:bCs/>
      <w:color w:val="auto"/>
      <w:kern w:val="0"/>
      <w:sz w:val="24"/>
      <w:szCs w:val="24"/>
    </w:rPr>
  </w:style>
  <w:style w:type="paragraph" w:customStyle="1" w:styleId="xl92">
    <w:name w:val="xl92"/>
    <w:basedOn w:val="a"/>
    <w:rsid w:val="00B256DE"/>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cs="宋体"/>
      <w:color w:val="auto"/>
      <w:kern w:val="0"/>
      <w:sz w:val="24"/>
      <w:szCs w:val="24"/>
    </w:rPr>
  </w:style>
  <w:style w:type="paragraph" w:customStyle="1" w:styleId="xl93">
    <w:name w:val="xl93"/>
    <w:basedOn w:val="a"/>
    <w:rsid w:val="00B256DE"/>
    <w:pPr>
      <w:widowControl/>
      <w:pBdr>
        <w:top w:val="single" w:sz="4" w:space="0" w:color="auto"/>
        <w:bottom w:val="single" w:sz="4" w:space="0" w:color="auto"/>
      </w:pBdr>
      <w:spacing w:before="100" w:beforeAutospacing="1" w:after="100" w:afterAutospacing="1" w:line="240" w:lineRule="auto"/>
      <w:ind w:firstLine="0"/>
      <w:jc w:val="center"/>
      <w:textAlignment w:val="top"/>
    </w:pPr>
    <w:rPr>
      <w:rFonts w:ascii="Times New Roman" w:hAnsi="Times New Roman"/>
      <w:color w:val="auto"/>
      <w:kern w:val="0"/>
      <w:sz w:val="24"/>
      <w:szCs w:val="24"/>
    </w:rPr>
  </w:style>
  <w:style w:type="paragraph" w:customStyle="1" w:styleId="1230">
    <w:name w:val="方框下的123标题"/>
    <w:basedOn w:val="a"/>
    <w:link w:val="123CharChar"/>
    <w:rsid w:val="00B256DE"/>
    <w:pPr>
      <w:tabs>
        <w:tab w:val="left" w:pos="840"/>
      </w:tabs>
      <w:spacing w:before="50" w:after="50"/>
      <w:ind w:left="840" w:hanging="420"/>
    </w:pPr>
    <w:rPr>
      <w:rFonts w:ascii="Times New Roman" w:hAnsi="Times New Roman"/>
      <w:color w:val="auto"/>
      <w:sz w:val="21"/>
      <w:szCs w:val="24"/>
    </w:rPr>
  </w:style>
  <w:style w:type="paragraph" w:customStyle="1" w:styleId="3173">
    <w:name w:val="标题 3 + 行距: 多倍行距 1.73 字行"/>
    <w:basedOn w:val="3"/>
    <w:rsid w:val="00B256DE"/>
    <w:pPr>
      <w:widowControl/>
      <w:tabs>
        <w:tab w:val="left" w:pos="540"/>
        <w:tab w:val="left" w:pos="1202"/>
      </w:tabs>
      <w:spacing w:beforeLines="0" w:afterLines="0" w:line="415" w:lineRule="auto"/>
      <w:ind w:left="1202" w:hanging="1202"/>
    </w:pPr>
    <w:rPr>
      <w:rFonts w:ascii="宋体" w:hAnsi="宋体" w:cs="宋体"/>
      <w:color w:val="3366FF"/>
      <w:spacing w:val="30"/>
      <w:szCs w:val="28"/>
    </w:rPr>
  </w:style>
  <w:style w:type="paragraph" w:customStyle="1" w:styleId="affffffffffffb">
    <w:name w:val="简单回函地址"/>
    <w:basedOn w:val="a"/>
    <w:rsid w:val="00B256DE"/>
    <w:pPr>
      <w:spacing w:line="240" w:lineRule="auto"/>
      <w:ind w:firstLine="0"/>
    </w:pPr>
    <w:rPr>
      <w:bCs/>
      <w:sz w:val="24"/>
      <w:szCs w:val="21"/>
    </w:rPr>
  </w:style>
  <w:style w:type="paragraph" w:customStyle="1" w:styleId="2110">
    <w:name w:val="样式211"/>
    <w:basedOn w:val="33"/>
    <w:rsid w:val="00B256DE"/>
    <w:pPr>
      <w:pBdr>
        <w:bottom w:val="thickThinSmallGap" w:sz="24" w:space="1" w:color="auto"/>
      </w:pBdr>
      <w:tabs>
        <w:tab w:val="left" w:pos="4153"/>
      </w:tabs>
      <w:spacing w:beforeLines="50" w:afterLines="50"/>
      <w:ind w:left="960" w:right="360"/>
    </w:pPr>
    <w:rPr>
      <w:kern w:val="2"/>
      <w:szCs w:val="24"/>
    </w:rPr>
  </w:style>
  <w:style w:type="paragraph" w:customStyle="1" w:styleId="56">
    <w:name w:val="题注5"/>
    <w:basedOn w:val="a"/>
    <w:next w:val="ae"/>
    <w:rsid w:val="00B256DE"/>
    <w:pPr>
      <w:ind w:firstLine="0"/>
    </w:pPr>
    <w:rPr>
      <w:rFonts w:ascii="Times New Roman" w:hAnsi="Times New Roman"/>
      <w:color w:val="auto"/>
      <w:sz w:val="24"/>
      <w:szCs w:val="24"/>
    </w:rPr>
  </w:style>
  <w:style w:type="paragraph" w:customStyle="1" w:styleId="710">
    <w:name w:val="样式71"/>
    <w:basedOn w:val="1f6"/>
    <w:rsid w:val="00B256DE"/>
    <w:pPr>
      <w:tabs>
        <w:tab w:val="clear" w:pos="780"/>
        <w:tab w:val="left" w:pos="900"/>
      </w:tabs>
      <w:ind w:left="900"/>
    </w:pPr>
  </w:style>
  <w:style w:type="paragraph" w:customStyle="1" w:styleId="50">
    <w:name w:val="5号正文"/>
    <w:basedOn w:val="31"/>
    <w:link w:val="5Char0"/>
    <w:rsid w:val="00B256DE"/>
    <w:pPr>
      <w:spacing w:line="240" w:lineRule="auto"/>
    </w:pPr>
    <w:rPr>
      <w:sz w:val="16"/>
      <w:szCs w:val="16"/>
    </w:rPr>
  </w:style>
  <w:style w:type="paragraph" w:customStyle="1" w:styleId="affffffffffffc">
    <w:name w:val="表格格式"/>
    <w:basedOn w:val="a"/>
    <w:rsid w:val="00B256DE"/>
    <w:pPr>
      <w:autoSpaceDE w:val="0"/>
      <w:autoSpaceDN w:val="0"/>
      <w:adjustRightInd w:val="0"/>
      <w:snapToGrid w:val="0"/>
      <w:spacing w:before="100" w:beforeAutospacing="1" w:after="100" w:afterAutospacing="1"/>
      <w:ind w:firstLine="0"/>
      <w:jc w:val="left"/>
    </w:pPr>
    <w:rPr>
      <w:rFonts w:ascii="Times New Roman" w:hAnsi="Times New Roman"/>
      <w:color w:val="auto"/>
      <w:kern w:val="0"/>
      <w:sz w:val="24"/>
      <w:szCs w:val="24"/>
    </w:rPr>
  </w:style>
  <w:style w:type="paragraph" w:customStyle="1" w:styleId="Char23">
    <w:name w:val="Char2"/>
    <w:basedOn w:val="a"/>
    <w:rsid w:val="00B256DE"/>
    <w:pPr>
      <w:spacing w:line="240" w:lineRule="auto"/>
      <w:ind w:firstLine="0"/>
    </w:pPr>
    <w:rPr>
      <w:rFonts w:ascii="Tahoma" w:hAnsi="Tahoma"/>
      <w:color w:val="auto"/>
      <w:sz w:val="24"/>
      <w:szCs w:val="20"/>
    </w:rPr>
  </w:style>
  <w:style w:type="paragraph" w:customStyle="1" w:styleId="39">
    <w:name w:val="正文（黑体）3"/>
    <w:basedOn w:val="a"/>
    <w:next w:val="a"/>
    <w:rsid w:val="00B256DE"/>
    <w:pPr>
      <w:spacing w:beforeLines="50" w:afterLines="50"/>
      <w:ind w:firstLineChars="200" w:firstLine="480"/>
    </w:pPr>
    <w:rPr>
      <w:rFonts w:ascii="黑体" w:eastAsia="黑体" w:hAnsi="Times New Roman"/>
      <w:color w:val="000080"/>
      <w:sz w:val="24"/>
      <w:szCs w:val="24"/>
    </w:rPr>
  </w:style>
  <w:style w:type="paragraph" w:customStyle="1" w:styleId="figurea">
    <w:name w:val="figure&lt;a"/>
    <w:basedOn w:val="a"/>
    <w:rsid w:val="00B256DE"/>
    <w:pPr>
      <w:widowControl/>
      <w:spacing w:before="100" w:beforeAutospacing="1" w:after="100" w:afterAutospacing="1" w:line="480" w:lineRule="atLeast"/>
      <w:ind w:firstLine="0"/>
      <w:jc w:val="left"/>
    </w:pPr>
    <w:rPr>
      <w:color w:val="auto"/>
      <w:kern w:val="0"/>
    </w:rPr>
  </w:style>
  <w:style w:type="paragraph" w:customStyle="1" w:styleId="affff1">
    <w:name w:val="应答文本"/>
    <w:basedOn w:val="a"/>
    <w:link w:val="Charffd"/>
    <w:rsid w:val="00B256DE"/>
    <w:pPr>
      <w:spacing w:line="240" w:lineRule="auto"/>
      <w:ind w:firstLineChars="200" w:firstLine="480"/>
    </w:pPr>
    <w:rPr>
      <w:rFonts w:ascii="Times New Roman" w:hAnsi="Times New Roman"/>
      <w:color w:val="auto"/>
      <w:kern w:val="0"/>
      <w:sz w:val="24"/>
      <w:szCs w:val="21"/>
    </w:rPr>
  </w:style>
  <w:style w:type="paragraph" w:customStyle="1" w:styleId="3a">
    <w:name w:val="正文（缩进）3"/>
    <w:basedOn w:val="a"/>
    <w:rsid w:val="00B256DE"/>
    <w:pPr>
      <w:spacing w:beforeLines="50" w:afterLines="50"/>
      <w:ind w:firstLineChars="200" w:firstLine="480"/>
    </w:pPr>
    <w:rPr>
      <w:rFonts w:ascii="Times New Roman" w:hAnsi="Times New Roman"/>
      <w:color w:val="auto"/>
      <w:sz w:val="24"/>
      <w:szCs w:val="24"/>
    </w:rPr>
  </w:style>
  <w:style w:type="paragraph" w:customStyle="1" w:styleId="CharCharCharCharCharCharCharCharCharCharCharCharCharCharChar">
    <w:name w:val="Char Char Char Char Char Char Char Char Char Char Char Char Char Char Char"/>
    <w:basedOn w:val="ac"/>
    <w:rsid w:val="00B256DE"/>
    <w:pPr>
      <w:shd w:val="clear" w:color="auto" w:fill="000080"/>
      <w:spacing w:line="240" w:lineRule="auto"/>
      <w:ind w:firstLine="0"/>
    </w:pPr>
    <w:rPr>
      <w:rFonts w:ascii="Tahoma" w:hAnsi="Tahoma"/>
      <w:sz w:val="24"/>
      <w:szCs w:val="24"/>
    </w:rPr>
  </w:style>
  <w:style w:type="paragraph" w:customStyle="1" w:styleId="3b">
    <w:name w:val="正文（小标题）3"/>
    <w:basedOn w:val="a"/>
    <w:next w:val="a"/>
    <w:rsid w:val="00B256DE"/>
    <w:pPr>
      <w:spacing w:beforeLines="50" w:afterLines="50"/>
      <w:ind w:firstLine="0"/>
    </w:pPr>
    <w:rPr>
      <w:rFonts w:ascii="黑体" w:eastAsia="黑体" w:hAnsi="Times New Roman"/>
      <w:color w:val="0000FF"/>
      <w:sz w:val="24"/>
      <w:szCs w:val="24"/>
    </w:rPr>
  </w:style>
  <w:style w:type="paragraph" w:customStyle="1" w:styleId="Char5CharChar1Char">
    <w:name w:val="Char5 Char Char1 Char"/>
    <w:basedOn w:val="a"/>
    <w:rsid w:val="00B256DE"/>
    <w:pPr>
      <w:spacing w:line="240" w:lineRule="auto"/>
      <w:ind w:firstLine="0"/>
    </w:pPr>
    <w:rPr>
      <w:rFonts w:ascii="Tahoma" w:hAnsi="Tahoma"/>
      <w:color w:val="auto"/>
      <w:sz w:val="24"/>
      <w:szCs w:val="20"/>
    </w:rPr>
  </w:style>
  <w:style w:type="paragraph" w:customStyle="1" w:styleId="affff4">
    <w:name w:val="正文（小标题）"/>
    <w:basedOn w:val="a"/>
    <w:next w:val="a"/>
    <w:link w:val="Charfff1"/>
    <w:rsid w:val="00B256DE"/>
    <w:pPr>
      <w:spacing w:beforeLines="50" w:afterLines="50"/>
      <w:ind w:firstLine="0"/>
    </w:pPr>
    <w:rPr>
      <w:rFonts w:ascii="黑体" w:eastAsia="黑体" w:hAnsi="Times New Roman"/>
      <w:color w:val="0000FF"/>
      <w:sz w:val="24"/>
      <w:szCs w:val="24"/>
    </w:rPr>
  </w:style>
  <w:style w:type="paragraph" w:customStyle="1" w:styleId="1233">
    <w:name w:val="方框下的123标题3"/>
    <w:basedOn w:val="a"/>
    <w:rsid w:val="00B256DE"/>
    <w:pPr>
      <w:tabs>
        <w:tab w:val="left" w:pos="840"/>
      </w:tabs>
      <w:ind w:left="840" w:hanging="420"/>
    </w:pPr>
    <w:rPr>
      <w:rFonts w:ascii="Times New Roman" w:hAnsi="Times New Roman"/>
      <w:color w:val="auto"/>
      <w:sz w:val="21"/>
      <w:szCs w:val="24"/>
    </w:rPr>
  </w:style>
  <w:style w:type="paragraph" w:customStyle="1" w:styleId="affff7">
    <w:name w:val="正文（编号）"/>
    <w:basedOn w:val="aff1"/>
    <w:link w:val="Charfff3"/>
    <w:rsid w:val="00B256DE"/>
    <w:pPr>
      <w:tabs>
        <w:tab w:val="left" w:pos="780"/>
      </w:tabs>
      <w:spacing w:beforeLines="50" w:afterLines="50"/>
      <w:ind w:left="780" w:firstLineChars="0" w:firstLine="0"/>
    </w:pPr>
    <w:rPr>
      <w:kern w:val="2"/>
    </w:rPr>
  </w:style>
  <w:style w:type="paragraph" w:customStyle="1" w:styleId="123">
    <w:name w:val="123标题下的小点"/>
    <w:basedOn w:val="a"/>
    <w:link w:val="123Char"/>
    <w:rsid w:val="00B256DE"/>
    <w:pPr>
      <w:tabs>
        <w:tab w:val="left" w:pos="1701"/>
      </w:tabs>
      <w:snapToGrid w:val="0"/>
      <w:ind w:left="1697" w:hanging="420"/>
    </w:pPr>
    <w:rPr>
      <w:rFonts w:eastAsia="Times New Roman"/>
      <w:color w:val="auto"/>
      <w:kern w:val="0"/>
      <w:sz w:val="20"/>
      <w:szCs w:val="20"/>
    </w:rPr>
  </w:style>
  <w:style w:type="paragraph" w:customStyle="1" w:styleId="affff5">
    <w:name w:val="正文黑体项目编号"/>
    <w:basedOn w:val="a"/>
    <w:link w:val="CharCharb"/>
    <w:rsid w:val="00B256DE"/>
    <w:pPr>
      <w:tabs>
        <w:tab w:val="left" w:pos="360"/>
      </w:tabs>
      <w:spacing w:beforeLines="50" w:afterLines="50"/>
      <w:ind w:leftChars="200" w:left="620" w:rightChars="200" w:right="200" w:hanging="420"/>
    </w:pPr>
    <w:rPr>
      <w:rFonts w:ascii="Times New Roman" w:hAnsi="Times New Roman"/>
      <w:b/>
      <w:color w:val="auto"/>
      <w:sz w:val="24"/>
      <w:szCs w:val="24"/>
    </w:rPr>
  </w:style>
  <w:style w:type="paragraph" w:customStyle="1" w:styleId="affff3">
    <w:name w:val="正文黑体"/>
    <w:basedOn w:val="a"/>
    <w:link w:val="Charfff0"/>
    <w:rsid w:val="00B256DE"/>
    <w:pPr>
      <w:spacing w:beforeLines="50" w:afterLines="50"/>
      <w:ind w:firstLineChars="200" w:firstLine="200"/>
    </w:pPr>
    <w:rPr>
      <w:rFonts w:ascii="Times New Roman" w:hAnsi="Times New Roman"/>
      <w:b/>
      <w:color w:val="auto"/>
      <w:sz w:val="24"/>
      <w:szCs w:val="24"/>
    </w:rPr>
  </w:style>
  <w:style w:type="paragraph" w:customStyle="1" w:styleId="CharCharc">
    <w:name w:val="正文（标记） Char Char"/>
    <w:basedOn w:val="a"/>
    <w:link w:val="CharCharChar2"/>
    <w:rsid w:val="00B256DE"/>
    <w:pPr>
      <w:tabs>
        <w:tab w:val="left" w:pos="780"/>
      </w:tabs>
      <w:spacing w:beforeLines="50" w:afterLines="50"/>
      <w:ind w:left="780" w:hanging="420"/>
    </w:pPr>
    <w:rPr>
      <w:rFonts w:ascii="Times New Roman" w:hAnsi="Times New Roman"/>
      <w:color w:val="auto"/>
      <w:sz w:val="24"/>
      <w:szCs w:val="24"/>
    </w:rPr>
  </w:style>
  <w:style w:type="paragraph" w:customStyle="1" w:styleId="222">
    <w:name w:val="样式 样式 正文（缩进） + 首行缩进:  2 字符 + 首行缩进:  2 字符2"/>
    <w:basedOn w:val="a"/>
    <w:link w:val="222Char"/>
    <w:rsid w:val="00B256DE"/>
    <w:pPr>
      <w:spacing w:before="50" w:after="50"/>
      <w:ind w:firstLineChars="200" w:firstLine="200"/>
    </w:pPr>
    <w:rPr>
      <w:rFonts w:ascii="Times New Roman" w:hAnsi="Times New Roman"/>
      <w:color w:val="auto"/>
      <w:sz w:val="24"/>
      <w:szCs w:val="20"/>
    </w:rPr>
  </w:style>
  <w:style w:type="paragraph" w:customStyle="1" w:styleId="2fc">
    <w:name w:val="样式 正文（黑体） + 首行缩进:  2 字符"/>
    <w:basedOn w:val="afff0"/>
    <w:rsid w:val="00B256DE"/>
    <w:pPr>
      <w:spacing w:beforeLines="0" w:afterLines="0" w:line="240" w:lineRule="auto"/>
      <w:ind w:firstLine="420"/>
    </w:pPr>
    <w:rPr>
      <w:rFonts w:cs="宋体"/>
    </w:rPr>
  </w:style>
  <w:style w:type="paragraph" w:customStyle="1" w:styleId="2231">
    <w:name w:val="样式 样式 正文（缩进） + 首行缩进:  2 字符 + 首行缩进:  2 字符3"/>
    <w:basedOn w:val="a"/>
    <w:rsid w:val="00B256DE"/>
    <w:pPr>
      <w:spacing w:before="50" w:after="50"/>
      <w:ind w:firstLineChars="200" w:firstLine="200"/>
    </w:pPr>
    <w:rPr>
      <w:rFonts w:ascii="Times New Roman" w:hAnsi="Times New Roman" w:cs="宋体"/>
      <w:color w:val="auto"/>
      <w:sz w:val="24"/>
      <w:szCs w:val="20"/>
    </w:rPr>
  </w:style>
  <w:style w:type="paragraph" w:customStyle="1" w:styleId="15">
    <w:name w:val="编号1"/>
    <w:basedOn w:val="2"/>
    <w:link w:val="1CharChar"/>
    <w:rsid w:val="00B256DE"/>
    <w:pPr>
      <w:tabs>
        <w:tab w:val="left" w:pos="840"/>
      </w:tabs>
      <w:spacing w:beforeLines="50" w:afterLines="50" w:line="360" w:lineRule="auto"/>
      <w:ind w:left="840" w:rightChars="100" w:right="240" w:hanging="420"/>
      <w:jc w:val="left"/>
    </w:pPr>
    <w:rPr>
      <w:rFonts w:ascii="Times New Roman" w:hAnsi="Times New Roman"/>
      <w:b w:val="0"/>
      <w:color w:val="0000FF"/>
      <w:kern w:val="44"/>
    </w:rPr>
  </w:style>
  <w:style w:type="paragraph" w:customStyle="1" w:styleId="affffffffffffd">
    <w:name w:val="总题目"/>
    <w:basedOn w:val="a"/>
    <w:next w:val="af6"/>
    <w:rsid w:val="00B256DE"/>
    <w:pPr>
      <w:spacing w:beforeLines="100" w:afterLines="100"/>
      <w:ind w:firstLine="0"/>
      <w:jc w:val="center"/>
    </w:pPr>
    <w:rPr>
      <w:rFonts w:ascii="Times New Roman" w:hAnsi="Times New Roman" w:cs="宋体"/>
      <w:b/>
      <w:bCs/>
      <w:color w:val="auto"/>
      <w:sz w:val="48"/>
      <w:szCs w:val="20"/>
    </w:rPr>
  </w:style>
  <w:style w:type="paragraph" w:customStyle="1" w:styleId="affffffffffffe">
    <w:name w:val="方案类型"/>
    <w:basedOn w:val="affffffffffffd"/>
    <w:rsid w:val="00B256DE"/>
    <w:rPr>
      <w:color w:val="FF0000"/>
    </w:rPr>
  </w:style>
  <w:style w:type="paragraph" w:customStyle="1" w:styleId="afffffffffffff">
    <w:name w:val="公司名称"/>
    <w:rsid w:val="00B256DE"/>
    <w:pPr>
      <w:jc w:val="center"/>
    </w:pPr>
    <w:rPr>
      <w:rFonts w:ascii="Arial" w:hAnsi="Arial"/>
      <w:b/>
      <w:sz w:val="28"/>
      <w:szCs w:val="44"/>
    </w:rPr>
  </w:style>
  <w:style w:type="paragraph" w:customStyle="1" w:styleId="afffffffffffff0">
    <w:name w:val="标注类"/>
    <w:basedOn w:val="a"/>
    <w:rsid w:val="00B256DE"/>
    <w:pPr>
      <w:spacing w:beforeLines="50" w:afterLines="50"/>
      <w:ind w:firstLine="482"/>
    </w:pPr>
    <w:rPr>
      <w:rFonts w:ascii="Times New Roman" w:eastAsia="楷体_GB2312" w:hAnsi="Times New Roman"/>
      <w:color w:val="auto"/>
      <w:sz w:val="24"/>
      <w:szCs w:val="24"/>
    </w:rPr>
  </w:style>
  <w:style w:type="paragraph" w:customStyle="1" w:styleId="afffffffffffff1">
    <w:name w:val="标注类项目符号"/>
    <w:basedOn w:val="a"/>
    <w:rsid w:val="00B256DE"/>
    <w:pPr>
      <w:tabs>
        <w:tab w:val="left" w:pos="620"/>
      </w:tabs>
      <w:spacing w:beforeLines="50" w:afterLines="50"/>
      <w:ind w:leftChars="200" w:left="840" w:rightChars="200" w:right="480" w:hangingChars="150" w:hanging="360"/>
    </w:pPr>
    <w:rPr>
      <w:rFonts w:ascii="Times New Roman" w:eastAsia="楷体_GB2312" w:hAnsi="Times New Roman"/>
      <w:color w:val="auto"/>
      <w:sz w:val="24"/>
      <w:szCs w:val="24"/>
    </w:rPr>
  </w:style>
  <w:style w:type="paragraph" w:customStyle="1" w:styleId="1f7">
    <w:name w:val="标注类项目符号1"/>
    <w:basedOn w:val="a"/>
    <w:rsid w:val="00B256DE"/>
    <w:pPr>
      <w:spacing w:beforeLines="50" w:afterLines="50"/>
      <w:ind w:rightChars="200" w:right="200" w:firstLineChars="400" w:firstLine="400"/>
    </w:pPr>
    <w:rPr>
      <w:rFonts w:ascii="Times New Roman" w:eastAsia="楷体_GB2312" w:hAnsi="Times New Roman"/>
      <w:color w:val="auto"/>
      <w:sz w:val="24"/>
      <w:szCs w:val="24"/>
    </w:rPr>
  </w:style>
  <w:style w:type="paragraph" w:customStyle="1" w:styleId="affff6">
    <w:name w:val="文字加粗"/>
    <w:basedOn w:val="a"/>
    <w:link w:val="Charfff2"/>
    <w:rsid w:val="00B256DE"/>
    <w:pPr>
      <w:spacing w:beforeLines="50" w:afterLines="50"/>
      <w:ind w:firstLine="0"/>
      <w:jc w:val="left"/>
    </w:pPr>
    <w:rPr>
      <w:rFonts w:ascii="Times New Roman" w:hAnsi="Times New Roman"/>
      <w:b/>
      <w:color w:val="auto"/>
      <w:sz w:val="24"/>
      <w:szCs w:val="24"/>
    </w:rPr>
  </w:style>
  <w:style w:type="paragraph" w:customStyle="1" w:styleId="CharCharCharCharCharChar1">
    <w:name w:val="Char Char 字元 字元 字元 Char Char Char Char1"/>
    <w:basedOn w:val="a"/>
    <w:rsid w:val="00B256DE"/>
    <w:pPr>
      <w:adjustRightInd w:val="0"/>
      <w:spacing w:before="50" w:after="50"/>
      <w:ind w:firstLine="0"/>
    </w:pPr>
    <w:rPr>
      <w:rFonts w:ascii="Times New Roman" w:hAnsi="Times New Roman"/>
      <w:color w:val="auto"/>
      <w:kern w:val="0"/>
      <w:sz w:val="24"/>
      <w:szCs w:val="20"/>
    </w:rPr>
  </w:style>
  <w:style w:type="paragraph" w:customStyle="1" w:styleId="afffffffffffff2">
    <w:name w:val="表格内文字"/>
    <w:basedOn w:val="a"/>
    <w:rsid w:val="00B256DE"/>
    <w:pPr>
      <w:spacing w:beforeLines="50" w:afterLines="50" w:line="240" w:lineRule="auto"/>
      <w:ind w:firstLine="0"/>
    </w:pPr>
    <w:rPr>
      <w:rFonts w:ascii="Times New Roman" w:eastAsia="仿宋_GB2312" w:hAnsi="Times New Roman"/>
      <w:color w:val="auto"/>
      <w:sz w:val="21"/>
      <w:szCs w:val="24"/>
    </w:rPr>
  </w:style>
  <w:style w:type="paragraph" w:customStyle="1" w:styleId="CharCharChar22">
    <w:name w:val="Char Char Char2"/>
    <w:basedOn w:val="a"/>
    <w:rsid w:val="00B256DE"/>
    <w:pPr>
      <w:spacing w:before="50" w:after="50" w:line="240" w:lineRule="auto"/>
      <w:ind w:firstLine="0"/>
    </w:pPr>
    <w:rPr>
      <w:rFonts w:ascii="Tahoma" w:hAnsi="Tahoma"/>
      <w:color w:val="auto"/>
      <w:sz w:val="24"/>
      <w:szCs w:val="20"/>
    </w:rPr>
  </w:style>
  <w:style w:type="paragraph" w:customStyle="1" w:styleId="Bullet1">
    <w:name w:val="Bullet1"/>
    <w:basedOn w:val="aff"/>
    <w:rsid w:val="00B256DE"/>
    <w:pPr>
      <w:widowControl/>
      <w:tabs>
        <w:tab w:val="left" w:pos="840"/>
      </w:tabs>
      <w:spacing w:line="280" w:lineRule="exact"/>
      <w:ind w:left="840" w:right="-360" w:hanging="420"/>
      <w:jc w:val="left"/>
    </w:pPr>
    <w:rPr>
      <w:rFonts w:ascii="Arial" w:hAnsi="Arial" w:cs="Arial"/>
      <w:kern w:val="0"/>
      <w:sz w:val="20"/>
      <w:szCs w:val="24"/>
      <w:lang w:eastAsia="en-US"/>
    </w:rPr>
  </w:style>
  <w:style w:type="paragraph" w:customStyle="1" w:styleId="NumberinTable">
    <w:name w:val="Number in Table"/>
    <w:basedOn w:val="a"/>
    <w:rsid w:val="00B256DE"/>
    <w:pPr>
      <w:widowControl/>
      <w:tabs>
        <w:tab w:val="left" w:pos="360"/>
      </w:tabs>
      <w:spacing w:before="50" w:after="50" w:line="280" w:lineRule="exact"/>
      <w:ind w:left="360" w:right="-357" w:hanging="360"/>
      <w:jc w:val="left"/>
    </w:pPr>
    <w:rPr>
      <w:rFonts w:ascii="Arial" w:hAnsi="Arial" w:cs="Arial"/>
      <w:color w:val="auto"/>
      <w:kern w:val="0"/>
      <w:sz w:val="18"/>
      <w:szCs w:val="24"/>
      <w:lang w:eastAsia="en-US"/>
    </w:rPr>
  </w:style>
  <w:style w:type="paragraph" w:customStyle="1" w:styleId="afffffffffffff3">
    <w:name w:val="表内文字"/>
    <w:basedOn w:val="a"/>
    <w:rsid w:val="00B256DE"/>
    <w:pPr>
      <w:adjustRightInd w:val="0"/>
      <w:snapToGrid w:val="0"/>
      <w:spacing w:before="50" w:after="50" w:line="312" w:lineRule="auto"/>
      <w:ind w:firstLine="0"/>
      <w:jc w:val="center"/>
    </w:pPr>
    <w:rPr>
      <w:rFonts w:ascii="Times New Roman" w:hAnsi="Times New Roman"/>
      <w:sz w:val="21"/>
      <w:szCs w:val="20"/>
    </w:rPr>
  </w:style>
  <w:style w:type="paragraph" w:customStyle="1" w:styleId="41213">
    <w:name w:val="4.1.2.1. 功能描述3"/>
    <w:basedOn w:val="3"/>
    <w:rsid w:val="00B256DE"/>
    <w:pPr>
      <w:keepLines w:val="0"/>
      <w:spacing w:beforeLines="0" w:afterLines="0"/>
      <w:ind w:left="0" w:firstLine="0"/>
    </w:pPr>
    <w:rPr>
      <w:rFonts w:ascii="宋体" w:hAnsi="宋体"/>
      <w:kern w:val="2"/>
      <w:sz w:val="21"/>
      <w:szCs w:val="24"/>
    </w:rPr>
  </w:style>
  <w:style w:type="paragraph" w:customStyle="1" w:styleId="blue">
    <w:name w:val="blue"/>
    <w:basedOn w:val="a"/>
    <w:rsid w:val="00B256DE"/>
    <w:pPr>
      <w:widowControl/>
      <w:spacing w:before="100" w:beforeAutospacing="1" w:after="100" w:afterAutospacing="1" w:line="240" w:lineRule="auto"/>
      <w:ind w:firstLine="0"/>
      <w:jc w:val="left"/>
    </w:pPr>
    <w:rPr>
      <w:rFonts w:ascii="Arial" w:hAnsi="Arial" w:cs="Arial"/>
      <w:kern w:val="0"/>
      <w:sz w:val="17"/>
      <w:szCs w:val="17"/>
    </w:rPr>
  </w:style>
  <w:style w:type="paragraph" w:customStyle="1" w:styleId="afffffffffffff4">
    <w:name w:val="图标题"/>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05051">
    <w:name w:val="样式 段前: 0.5 行 段后: 0.5 行1"/>
    <w:basedOn w:val="a"/>
    <w:rsid w:val="00B256DE"/>
    <w:pPr>
      <w:spacing w:beforeLines="50" w:afterLines="50"/>
      <w:ind w:firstLineChars="200" w:firstLine="480"/>
    </w:pPr>
    <w:rPr>
      <w:rFonts w:ascii="Times New Roman" w:hAnsi="Times New Roman" w:cs="宋体"/>
      <w:color w:val="auto"/>
      <w:sz w:val="24"/>
      <w:szCs w:val="20"/>
    </w:rPr>
  </w:style>
  <w:style w:type="paragraph" w:customStyle="1" w:styleId="Char1CharCharChar">
    <w:name w:val="Char1 Char Char Char"/>
    <w:basedOn w:val="a"/>
    <w:rsid w:val="00B256DE"/>
    <w:pPr>
      <w:spacing w:before="50" w:after="50" w:line="240" w:lineRule="auto"/>
      <w:ind w:firstLine="0"/>
    </w:pPr>
    <w:rPr>
      <w:rFonts w:ascii="Tahoma" w:hAnsi="Tahoma"/>
      <w:color w:val="auto"/>
      <w:sz w:val="24"/>
      <w:szCs w:val="20"/>
    </w:rPr>
  </w:style>
  <w:style w:type="paragraph" w:customStyle="1" w:styleId="Char5CharChar1Char1">
    <w:name w:val="Char5 Char Char1 Char1"/>
    <w:basedOn w:val="a"/>
    <w:rsid w:val="00B256DE"/>
    <w:pPr>
      <w:spacing w:before="50" w:after="50" w:line="240" w:lineRule="auto"/>
      <w:ind w:firstLine="0"/>
    </w:pPr>
    <w:rPr>
      <w:rFonts w:ascii="Tahoma" w:hAnsi="Tahoma"/>
      <w:color w:val="auto"/>
      <w:sz w:val="24"/>
      <w:szCs w:val="20"/>
    </w:rPr>
  </w:style>
  <w:style w:type="paragraph" w:customStyle="1" w:styleId="Char5CharChar1Char5">
    <w:name w:val="Char5 Char Char1 Char5"/>
    <w:basedOn w:val="a"/>
    <w:rsid w:val="00B256DE"/>
    <w:pPr>
      <w:spacing w:before="50" w:after="50" w:line="240" w:lineRule="auto"/>
      <w:ind w:firstLine="0"/>
    </w:pPr>
    <w:rPr>
      <w:rFonts w:ascii="Tahoma" w:hAnsi="Tahoma"/>
      <w:color w:val="auto"/>
      <w:sz w:val="24"/>
      <w:szCs w:val="20"/>
    </w:rPr>
  </w:style>
  <w:style w:type="paragraph" w:customStyle="1" w:styleId="afffffffffffff5">
    <w:name w:val="表文"/>
    <w:basedOn w:val="a"/>
    <w:rsid w:val="00B256DE"/>
    <w:pPr>
      <w:widowControl/>
      <w:snapToGrid w:val="0"/>
      <w:spacing w:before="50" w:after="50" w:line="240" w:lineRule="auto"/>
      <w:ind w:firstLineChars="6" w:firstLine="14"/>
      <w:jc w:val="center"/>
    </w:pPr>
    <w:rPr>
      <w:rFonts w:eastAsia="PMingLiU" w:cs="宋体"/>
      <w:color w:val="auto"/>
      <w:kern w:val="0"/>
      <w:szCs w:val="20"/>
      <w:lang w:eastAsia="zh-TW"/>
    </w:rPr>
  </w:style>
  <w:style w:type="paragraph" w:customStyle="1" w:styleId="2fd">
    <w:name w:val="表文2"/>
    <w:basedOn w:val="a"/>
    <w:rsid w:val="00B256DE"/>
    <w:pPr>
      <w:widowControl/>
      <w:snapToGrid w:val="0"/>
      <w:spacing w:before="50" w:after="50" w:line="240" w:lineRule="auto"/>
      <w:ind w:firstLineChars="6" w:firstLine="14"/>
      <w:jc w:val="left"/>
    </w:pPr>
    <w:rPr>
      <w:rFonts w:eastAsia="PMingLiU" w:cs="宋体"/>
      <w:color w:val="auto"/>
      <w:kern w:val="0"/>
      <w:szCs w:val="20"/>
      <w:lang w:eastAsia="zh-TW"/>
    </w:rPr>
  </w:style>
  <w:style w:type="paragraph" w:customStyle="1" w:styleId="1f8">
    <w:name w:val="標1."/>
    <w:basedOn w:val="a"/>
    <w:rsid w:val="00B256DE"/>
    <w:pPr>
      <w:widowControl/>
      <w:snapToGrid w:val="0"/>
      <w:spacing w:before="50" w:after="50"/>
      <w:ind w:left="538" w:firstLineChars="6" w:hanging="181"/>
      <w:jc w:val="left"/>
    </w:pPr>
    <w:rPr>
      <w:rFonts w:eastAsia="DFKai-SB" w:cs="宋体"/>
      <w:color w:val="auto"/>
      <w:kern w:val="0"/>
      <w:szCs w:val="20"/>
      <w:lang w:eastAsia="zh-TW"/>
    </w:rPr>
  </w:style>
  <w:style w:type="paragraph" w:customStyle="1" w:styleId="afffffffffffff6">
    <w:name w:val="內容"/>
    <w:basedOn w:val="af4"/>
    <w:rsid w:val="00B256DE"/>
    <w:pPr>
      <w:widowControl/>
      <w:snapToGrid w:val="0"/>
      <w:spacing w:before="50" w:after="0" w:line="240" w:lineRule="auto"/>
      <w:ind w:left="238" w:firstLineChars="6" w:firstLine="482"/>
      <w:jc w:val="left"/>
    </w:pPr>
    <w:rPr>
      <w:rFonts w:ascii="Verdana" w:eastAsia="DFKai-SB" w:hAnsi="Verdana" w:cs="宋体"/>
      <w:kern w:val="0"/>
      <w:szCs w:val="20"/>
      <w:lang w:eastAsia="en-US"/>
    </w:rPr>
  </w:style>
  <w:style w:type="paragraph" w:customStyle="1" w:styleId="-A">
    <w:name w:val="編號-A"/>
    <w:basedOn w:val="ae"/>
    <w:rsid w:val="00B256DE"/>
    <w:pPr>
      <w:widowControl/>
      <w:tabs>
        <w:tab w:val="center" w:pos="4163"/>
        <w:tab w:val="left" w:pos="4560"/>
        <w:tab w:val="left" w:pos="6060"/>
      </w:tabs>
      <w:adjustRightInd w:val="0"/>
      <w:snapToGrid w:val="0"/>
      <w:ind w:firstLineChars="6" w:firstLine="14"/>
      <w:jc w:val="left"/>
      <w:outlineLvl w:val="3"/>
    </w:pPr>
    <w:rPr>
      <w:rFonts w:ascii="DFKai-SB" w:eastAsia="DFKai-SB" w:hAnsi="Times New Roman"/>
      <w:bCs w:val="0"/>
      <w:sz w:val="28"/>
      <w:szCs w:val="24"/>
      <w:lang w:eastAsia="zh-TW"/>
    </w:rPr>
  </w:style>
  <w:style w:type="paragraph" w:customStyle="1" w:styleId="affff8">
    <w:name w:val="样式 正文（缩进） + 小四"/>
    <w:basedOn w:val="aff1"/>
    <w:link w:val="Charfff4"/>
    <w:rsid w:val="00B256DE"/>
    <w:pPr>
      <w:widowControl/>
      <w:snapToGrid w:val="0"/>
      <w:spacing w:line="240" w:lineRule="auto"/>
      <w:ind w:firstLineChars="0" w:firstLine="0"/>
    </w:pPr>
    <w:rPr>
      <w:rFonts w:ascii="CG Times" w:hAnsi="CG Times"/>
      <w:kern w:val="2"/>
      <w:sz w:val="28"/>
    </w:rPr>
  </w:style>
  <w:style w:type="paragraph" w:customStyle="1" w:styleId="CharCharf2">
    <w:name w:val="正文（编号） Char Char"/>
    <w:basedOn w:val="aff1"/>
    <w:rsid w:val="00B256DE"/>
    <w:pPr>
      <w:widowControl/>
      <w:snapToGrid w:val="0"/>
      <w:spacing w:beforeLines="50" w:afterLines="50"/>
      <w:ind w:firstLineChars="0" w:firstLine="0"/>
    </w:pPr>
    <w:rPr>
      <w:rFonts w:ascii="宋体" w:hAnsi="宋体" w:cs="宋体"/>
    </w:rPr>
  </w:style>
  <w:style w:type="paragraph" w:customStyle="1" w:styleId="xl113">
    <w:name w:val="xl113"/>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bottom"/>
    </w:pPr>
    <w:rPr>
      <w:rFonts w:ascii="Times New Roman" w:hAnsi="Times New Roman"/>
      <w:color w:val="auto"/>
      <w:kern w:val="0"/>
      <w:sz w:val="20"/>
      <w:szCs w:val="20"/>
    </w:rPr>
  </w:style>
  <w:style w:type="paragraph" w:customStyle="1" w:styleId="afffffffffffff7">
    <w:name w:val="文(一)"/>
    <w:basedOn w:val="a"/>
    <w:rsid w:val="00B256DE"/>
    <w:pPr>
      <w:snapToGrid w:val="0"/>
      <w:spacing w:before="50" w:after="50"/>
      <w:ind w:left="357" w:firstLine="539"/>
    </w:pPr>
    <w:rPr>
      <w:rFonts w:ascii="Times New Roman" w:eastAsia="DFKai-SB" w:hAnsi="Times New Roman"/>
      <w:color w:val="auto"/>
      <w:szCs w:val="20"/>
      <w:lang w:eastAsia="zh-TW"/>
    </w:rPr>
  </w:style>
  <w:style w:type="paragraph" w:customStyle="1" w:styleId="xl114">
    <w:name w:val="xl114"/>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newtext">
    <w:name w:val="newtext"/>
    <w:basedOn w:val="a"/>
    <w:rsid w:val="00B256DE"/>
    <w:pPr>
      <w:widowControl/>
      <w:spacing w:before="100" w:beforeAutospacing="1" w:after="100" w:afterAutospacing="1" w:line="300" w:lineRule="atLeast"/>
      <w:ind w:firstLine="420"/>
      <w:jc w:val="left"/>
    </w:pPr>
    <w:rPr>
      <w:color w:val="auto"/>
      <w:kern w:val="0"/>
      <w:sz w:val="21"/>
      <w:szCs w:val="21"/>
    </w:rPr>
  </w:style>
  <w:style w:type="paragraph" w:customStyle="1" w:styleId="xl115">
    <w:name w:val="xl115"/>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08520505">
    <w:name w:val="样式 正文首行缩进 + 左侧:  0.85 厘米 首行缩进:  2 字符 段前: 0.5 行 段后: 0.5 行"/>
    <w:basedOn w:val="af6"/>
    <w:link w:val="08520505Char"/>
    <w:rsid w:val="00B256DE"/>
    <w:pPr>
      <w:autoSpaceDE w:val="0"/>
      <w:autoSpaceDN w:val="0"/>
      <w:spacing w:beforeLines="50" w:afterLines="50"/>
      <w:ind w:firstLineChars="200" w:firstLine="200"/>
      <w:jc w:val="left"/>
    </w:pPr>
    <w:rPr>
      <w:rFonts w:ascii="Times New Roman" w:hAnsi="Times New Roman"/>
      <w:color w:val="auto"/>
      <w:sz w:val="24"/>
      <w:szCs w:val="20"/>
    </w:rPr>
  </w:style>
  <w:style w:type="paragraph" w:customStyle="1" w:styleId="xl116">
    <w:name w:val="xl116"/>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CM9">
    <w:name w:val="CM9"/>
    <w:basedOn w:val="a"/>
    <w:next w:val="a"/>
    <w:rsid w:val="00B256DE"/>
    <w:pPr>
      <w:autoSpaceDE w:val="0"/>
      <w:autoSpaceDN w:val="0"/>
      <w:adjustRightInd w:val="0"/>
      <w:spacing w:before="50" w:after="50" w:line="468" w:lineRule="atLeast"/>
      <w:ind w:firstLine="0"/>
      <w:jc w:val="left"/>
    </w:pPr>
    <w:rPr>
      <w:rFonts w:ascii="Sim Sun" w:eastAsia="Sim Sun" w:hAnsi="Times New Roman" w:cs="Sim Sun"/>
      <w:color w:val="auto"/>
      <w:kern w:val="0"/>
      <w:sz w:val="24"/>
      <w:szCs w:val="24"/>
    </w:rPr>
  </w:style>
  <w:style w:type="paragraph" w:customStyle="1" w:styleId="xl117">
    <w:name w:val="xl117"/>
    <w:basedOn w:val="a"/>
    <w:rsid w:val="00B256DE"/>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cs="宋体"/>
      <w:color w:val="auto"/>
      <w:kern w:val="0"/>
      <w:sz w:val="24"/>
      <w:szCs w:val="24"/>
    </w:rPr>
  </w:style>
  <w:style w:type="paragraph" w:customStyle="1" w:styleId="CM10">
    <w:name w:val="CM10"/>
    <w:basedOn w:val="a"/>
    <w:next w:val="a"/>
    <w:rsid w:val="00B256DE"/>
    <w:pPr>
      <w:autoSpaceDE w:val="0"/>
      <w:autoSpaceDN w:val="0"/>
      <w:adjustRightInd w:val="0"/>
      <w:spacing w:before="50" w:after="50" w:line="471" w:lineRule="atLeast"/>
      <w:ind w:firstLine="0"/>
      <w:jc w:val="left"/>
    </w:pPr>
    <w:rPr>
      <w:rFonts w:ascii="Sim Sun" w:eastAsia="Sim Sun" w:hAnsi="Times New Roman" w:cs="Sim Sun"/>
      <w:color w:val="auto"/>
      <w:kern w:val="0"/>
      <w:sz w:val="24"/>
      <w:szCs w:val="24"/>
    </w:rPr>
  </w:style>
  <w:style w:type="paragraph" w:customStyle="1" w:styleId="xl118">
    <w:name w:val="xl118"/>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47">
    <w:name w:val="正文文字缩进4"/>
    <w:basedOn w:val="a"/>
    <w:rsid w:val="00B256DE"/>
    <w:pPr>
      <w:tabs>
        <w:tab w:val="left" w:pos="265"/>
        <w:tab w:val="left" w:pos="660"/>
      </w:tabs>
      <w:adjustRightInd w:val="0"/>
      <w:spacing w:before="50" w:after="50"/>
      <w:ind w:leftChars="300" w:left="300" w:firstLineChars="200" w:firstLine="200"/>
      <w:jc w:val="left"/>
      <w:textAlignment w:val="baseline"/>
    </w:pPr>
    <w:rPr>
      <w:bCs/>
      <w:color w:val="auto"/>
      <w:kern w:val="0"/>
      <w:sz w:val="24"/>
      <w:szCs w:val="20"/>
    </w:rPr>
  </w:style>
  <w:style w:type="paragraph" w:customStyle="1" w:styleId="xl119">
    <w:name w:val="xl119"/>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FF0000"/>
      <w:kern w:val="0"/>
      <w:sz w:val="24"/>
      <w:szCs w:val="24"/>
    </w:rPr>
  </w:style>
  <w:style w:type="paragraph" w:customStyle="1" w:styleId="3c">
    <w:name w:val="规范标题3"/>
    <w:basedOn w:val="3"/>
    <w:next w:val="a"/>
    <w:rsid w:val="00B256DE"/>
    <w:pPr>
      <w:tabs>
        <w:tab w:val="left" w:pos="425"/>
        <w:tab w:val="left" w:pos="1080"/>
        <w:tab w:val="left" w:pos="1174"/>
        <w:tab w:val="left" w:pos="3970"/>
        <w:tab w:val="left" w:pos="4547"/>
        <w:tab w:val="num" w:pos="8648"/>
      </w:tabs>
      <w:adjustRightInd w:val="0"/>
      <w:spacing w:beforeLines="0" w:afterLines="0"/>
      <w:ind w:left="425" w:hanging="425"/>
      <w:textAlignment w:val="baseline"/>
      <w:outlineLvl w:val="9"/>
    </w:pPr>
    <w:rPr>
      <w:b w:val="0"/>
      <w:bCs w:val="0"/>
      <w:sz w:val="24"/>
      <w:szCs w:val="20"/>
    </w:rPr>
  </w:style>
  <w:style w:type="paragraph" w:customStyle="1" w:styleId="xl120">
    <w:name w:val="xl120"/>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color w:val="FF0000"/>
      <w:kern w:val="0"/>
      <w:sz w:val="24"/>
      <w:szCs w:val="24"/>
    </w:rPr>
  </w:style>
  <w:style w:type="paragraph" w:customStyle="1" w:styleId="affffa">
    <w:name w:val="表格内容"/>
    <w:basedOn w:val="6"/>
    <w:link w:val="Charfff6"/>
    <w:rsid w:val="00B256DE"/>
    <w:pPr>
      <w:spacing w:before="50" w:after="50" w:line="240" w:lineRule="auto"/>
      <w:ind w:left="0" w:firstLine="0"/>
      <w:jc w:val="center"/>
      <w:outlineLvl w:val="9"/>
    </w:pPr>
    <w:rPr>
      <w:rFonts w:ascii="Arial" w:hAnsi="Arial"/>
      <w:b w:val="0"/>
      <w:sz w:val="21"/>
      <w:szCs w:val="21"/>
    </w:rPr>
  </w:style>
  <w:style w:type="paragraph" w:customStyle="1" w:styleId="xl121">
    <w:name w:val="xl121"/>
    <w:basedOn w:val="a"/>
    <w:rsid w:val="00B256DE"/>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CARLBABAChar">
    <w:name w:val="正文CARLBABA Char"/>
    <w:basedOn w:val="a"/>
    <w:link w:val="CARLBABACharChar"/>
    <w:rsid w:val="00B256DE"/>
    <w:pPr>
      <w:adjustRightInd w:val="0"/>
      <w:spacing w:before="50" w:after="50" w:line="440" w:lineRule="exact"/>
      <w:ind w:firstLineChars="200" w:firstLine="480"/>
    </w:pPr>
    <w:rPr>
      <w:rFonts w:ascii="Times New Roman" w:hAnsi="Times New Roman"/>
      <w:color w:val="auto"/>
      <w:kern w:val="0"/>
      <w:sz w:val="24"/>
      <w:szCs w:val="24"/>
    </w:rPr>
  </w:style>
  <w:style w:type="paragraph" w:customStyle="1" w:styleId="afffffffffffff8">
    <w:name w:val="多倍行距"/>
    <w:basedOn w:val="a"/>
    <w:rsid w:val="00B256DE"/>
    <w:pPr>
      <w:spacing w:before="50" w:after="50" w:line="720" w:lineRule="auto"/>
      <w:ind w:firstLine="0"/>
      <w:jc w:val="center"/>
    </w:pPr>
    <w:rPr>
      <w:rFonts w:ascii="Times New Roman" w:hAnsi="Times New Roman"/>
      <w:color w:val="auto"/>
      <w:sz w:val="24"/>
      <w:szCs w:val="24"/>
    </w:rPr>
  </w:style>
  <w:style w:type="paragraph" w:customStyle="1" w:styleId="affff9">
    <w:name w:val="表头"/>
    <w:basedOn w:val="6"/>
    <w:link w:val="Charfff5"/>
    <w:rsid w:val="00B256DE"/>
    <w:pPr>
      <w:spacing w:beforeLines="50" w:afterLines="50" w:line="240" w:lineRule="auto"/>
      <w:ind w:left="0" w:firstLine="0"/>
      <w:jc w:val="center"/>
      <w:outlineLvl w:val="9"/>
    </w:pPr>
    <w:rPr>
      <w:rFonts w:ascii="Arial" w:eastAsia="黑体" w:hAnsi="Arial"/>
      <w:b w:val="0"/>
      <w:sz w:val="21"/>
      <w:szCs w:val="21"/>
    </w:rPr>
  </w:style>
  <w:style w:type="paragraph" w:customStyle="1" w:styleId="3Heading3-oldH3Level3HeadHeadingh33rdlevellev1">
    <w:name w:val="样式 标题 3Heading 3 - oldH3Level 3 HeadHeadingh33rd levellev...1"/>
    <w:basedOn w:val="3"/>
    <w:rsid w:val="00B256DE"/>
    <w:pPr>
      <w:tabs>
        <w:tab w:val="left" w:pos="1260"/>
        <w:tab w:val="left" w:pos="1430"/>
      </w:tabs>
      <w:spacing w:beforeLines="0" w:afterLines="0" w:line="416" w:lineRule="auto"/>
      <w:ind w:left="1430"/>
    </w:pPr>
    <w:rPr>
      <w:rFonts w:ascii="宋体" w:hAnsi="宋体" w:cs="宋体"/>
      <w:b w:val="0"/>
      <w:bCs w:val="0"/>
      <w:sz w:val="24"/>
      <w:szCs w:val="24"/>
    </w:rPr>
  </w:style>
  <w:style w:type="paragraph" w:customStyle="1" w:styleId="Char1CharCharChar1">
    <w:name w:val="Char1 Char Char Char1"/>
    <w:basedOn w:val="a"/>
    <w:rsid w:val="00B256DE"/>
    <w:pPr>
      <w:spacing w:beforeLines="50" w:afterLines="50" w:line="240" w:lineRule="auto"/>
      <w:ind w:firstLine="0"/>
    </w:pPr>
    <w:rPr>
      <w:rFonts w:ascii="Tahoma" w:hAnsi="Tahoma"/>
      <w:color w:val="auto"/>
      <w:sz w:val="24"/>
      <w:szCs w:val="20"/>
    </w:rPr>
  </w:style>
  <w:style w:type="paragraph" w:customStyle="1" w:styleId="xl127">
    <w:name w:val="xl127"/>
    <w:basedOn w:val="a"/>
    <w:rsid w:val="00B256DE"/>
    <w:pPr>
      <w:widowControl/>
      <w:pBdr>
        <w:top w:val="single" w:sz="4" w:space="0" w:color="auto"/>
        <w:left w:val="single" w:sz="4" w:space="0" w:color="auto"/>
        <w:right w:val="single" w:sz="8" w:space="0" w:color="auto"/>
      </w:pBdr>
      <w:spacing w:before="100" w:beforeAutospacing="1" w:after="100" w:afterAutospacing="1" w:line="240" w:lineRule="auto"/>
      <w:ind w:firstLine="0"/>
      <w:jc w:val="right"/>
    </w:pPr>
    <w:rPr>
      <w:rFonts w:cs="宋体"/>
      <w:b/>
      <w:bCs/>
      <w:kern w:val="0"/>
      <w:sz w:val="24"/>
      <w:szCs w:val="24"/>
    </w:rPr>
  </w:style>
  <w:style w:type="paragraph" w:customStyle="1" w:styleId="Formule">
    <w:name w:val="Formule"/>
    <w:basedOn w:val="a"/>
    <w:rsid w:val="00B256DE"/>
    <w:pPr>
      <w:widowControl/>
      <w:spacing w:before="50" w:after="50" w:line="240" w:lineRule="auto"/>
      <w:ind w:firstLine="0"/>
      <w:jc w:val="center"/>
    </w:pPr>
    <w:rPr>
      <w:rFonts w:ascii="Times New Roman" w:hAnsi="Times New Roman"/>
      <w:kern w:val="0"/>
      <w:sz w:val="24"/>
      <w:szCs w:val="20"/>
      <w:lang w:val="fr-FR" w:eastAsia="fr-FR"/>
    </w:rPr>
  </w:style>
  <w:style w:type="paragraph" w:customStyle="1" w:styleId="xl128">
    <w:name w:val="xl128"/>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cs="宋体"/>
      <w:b/>
      <w:bCs/>
      <w:kern w:val="0"/>
      <w:sz w:val="24"/>
      <w:szCs w:val="24"/>
    </w:rPr>
  </w:style>
  <w:style w:type="paragraph" w:customStyle="1" w:styleId="affffb">
    <w:name w:val="方框标题"/>
    <w:basedOn w:val="a"/>
    <w:next w:val="a"/>
    <w:link w:val="Charfff7"/>
    <w:rsid w:val="00B256DE"/>
    <w:pPr>
      <w:autoSpaceDE w:val="0"/>
      <w:autoSpaceDN w:val="0"/>
      <w:adjustRightInd w:val="0"/>
      <w:ind w:left="420" w:hanging="420"/>
    </w:pPr>
    <w:rPr>
      <w:rFonts w:ascii="Times New Roman" w:eastAsia="黑体" w:hAnsi="Times New Roman"/>
      <w:color w:val="auto"/>
      <w:sz w:val="21"/>
      <w:szCs w:val="24"/>
    </w:rPr>
  </w:style>
  <w:style w:type="paragraph" w:customStyle="1" w:styleId="xl129">
    <w:name w:val="xl129"/>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宋体"/>
      <w:color w:val="FF0000"/>
      <w:kern w:val="0"/>
      <w:sz w:val="24"/>
      <w:szCs w:val="24"/>
    </w:rPr>
  </w:style>
  <w:style w:type="paragraph" w:customStyle="1" w:styleId="afffffffffffff9">
    <w:name w:val="示意图标题"/>
    <w:basedOn w:val="a"/>
    <w:rsid w:val="00B256DE"/>
    <w:pPr>
      <w:ind w:firstLine="0"/>
      <w:jc w:val="center"/>
    </w:pPr>
    <w:rPr>
      <w:rFonts w:ascii="Times New Roman" w:eastAsia="黑体" w:hAnsi="Times New Roman"/>
      <w:color w:val="auto"/>
      <w:sz w:val="21"/>
      <w:szCs w:val="24"/>
    </w:rPr>
  </w:style>
  <w:style w:type="paragraph" w:customStyle="1" w:styleId="ABC0">
    <w:name w:val="方框下的ABC标题"/>
    <w:basedOn w:val="a"/>
    <w:next w:val="a"/>
    <w:rsid w:val="00B256DE"/>
    <w:pPr>
      <w:ind w:firstLine="0"/>
    </w:pPr>
    <w:rPr>
      <w:rFonts w:ascii="Times New Roman"/>
      <w:color w:val="auto"/>
      <w:sz w:val="21"/>
      <w:szCs w:val="24"/>
    </w:rPr>
  </w:style>
  <w:style w:type="paragraph" w:customStyle="1" w:styleId="afffffffffffffa">
    <w:name w:val="首行缩进正文"/>
    <w:basedOn w:val="a"/>
    <w:rsid w:val="00B256DE"/>
    <w:pPr>
      <w:ind w:firstLine="480"/>
    </w:pPr>
    <w:rPr>
      <w:rFonts w:ascii="Times New Roman" w:hAnsi="Times New Roman"/>
      <w:color w:val="auto"/>
      <w:sz w:val="24"/>
      <w:szCs w:val="20"/>
    </w:rPr>
  </w:style>
  <w:style w:type="paragraph" w:customStyle="1" w:styleId="xl130">
    <w:name w:val="xl130"/>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cs="宋体"/>
      <w:color w:val="auto"/>
      <w:kern w:val="0"/>
      <w:sz w:val="24"/>
      <w:szCs w:val="24"/>
    </w:rPr>
  </w:style>
  <w:style w:type="paragraph" w:customStyle="1" w:styleId="afffffffffffffb">
    <w:name w:val="技术报告章标题"/>
    <w:basedOn w:val="a"/>
    <w:next w:val="afffffffffffffc"/>
    <w:rsid w:val="00B256DE"/>
    <w:pPr>
      <w:pageBreakBefore/>
      <w:spacing w:beforeLines="200" w:afterLines="50" w:line="440" w:lineRule="exact"/>
      <w:ind w:firstLine="0"/>
      <w:jc w:val="center"/>
      <w:outlineLvl w:val="0"/>
    </w:pPr>
    <w:rPr>
      <w:rFonts w:ascii="Arial" w:eastAsia="黑体" w:hAnsi="Arial"/>
      <w:color w:val="auto"/>
      <w:sz w:val="36"/>
      <w:szCs w:val="24"/>
    </w:rPr>
  </w:style>
  <w:style w:type="paragraph" w:customStyle="1" w:styleId="xl133">
    <w:name w:val="xl133"/>
    <w:basedOn w:val="a"/>
    <w:rsid w:val="00B256DE"/>
    <w:pPr>
      <w:widowControl/>
      <w:pBdr>
        <w:left w:val="single" w:sz="8"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afffffffffffffc">
    <w:name w:val="技术报告节标题"/>
    <w:basedOn w:val="a"/>
    <w:next w:val="afffffffffffffd"/>
    <w:rsid w:val="00B256DE"/>
    <w:pPr>
      <w:spacing w:beforeLines="100" w:afterLines="50" w:line="440" w:lineRule="exact"/>
      <w:ind w:firstLine="0"/>
      <w:outlineLvl w:val="1"/>
    </w:pPr>
    <w:rPr>
      <w:rFonts w:ascii="Arial" w:eastAsia="黑体" w:hAnsi="Arial" w:cs="Arial"/>
      <w:color w:val="auto"/>
      <w:sz w:val="30"/>
      <w:szCs w:val="24"/>
    </w:rPr>
  </w:style>
  <w:style w:type="paragraph" w:customStyle="1" w:styleId="afffffffffffffe">
    <w:name w:val="首航所进"/>
    <w:basedOn w:val="a"/>
    <w:rsid w:val="00B256DE"/>
    <w:pPr>
      <w:spacing w:line="300" w:lineRule="auto"/>
      <w:ind w:firstLineChars="200" w:firstLine="480"/>
    </w:pPr>
    <w:rPr>
      <w:rFonts w:ascii="Times New Roman" w:hAnsi="Times New Roman"/>
      <w:color w:val="auto"/>
      <w:sz w:val="24"/>
      <w:szCs w:val="24"/>
    </w:rPr>
  </w:style>
  <w:style w:type="paragraph" w:customStyle="1" w:styleId="afffffffffffffd">
    <w:name w:val="技术报告小节标题"/>
    <w:basedOn w:val="a"/>
    <w:next w:val="a"/>
    <w:rsid w:val="00B256DE"/>
    <w:pPr>
      <w:tabs>
        <w:tab w:val="left" w:pos="1080"/>
      </w:tabs>
      <w:spacing w:beforeLines="50" w:afterLines="50" w:line="440" w:lineRule="exact"/>
      <w:ind w:firstLine="0"/>
      <w:outlineLvl w:val="2"/>
    </w:pPr>
    <w:rPr>
      <w:rFonts w:ascii="Arial" w:eastAsia="黑体" w:hAnsi="Arial" w:cs="Arial"/>
      <w:bCs/>
      <w:color w:val="auto"/>
      <w:szCs w:val="24"/>
    </w:rPr>
  </w:style>
  <w:style w:type="paragraph" w:customStyle="1" w:styleId="321Char">
    <w:name w:val="样式 正文格式 + 左侧:  3 字符 首行缩进:  2 字符1 Char"/>
    <w:basedOn w:val="a"/>
    <w:rsid w:val="00B256DE"/>
    <w:pPr>
      <w:tabs>
        <w:tab w:val="left" w:pos="1200"/>
      </w:tabs>
      <w:adjustRightInd w:val="0"/>
      <w:spacing w:line="240" w:lineRule="auto"/>
      <w:ind w:leftChars="300" w:left="720" w:firstLineChars="200" w:firstLine="480"/>
      <w:textAlignment w:val="baseline"/>
    </w:pPr>
    <w:rPr>
      <w:rFonts w:ascii="Times New Roman" w:hAnsi="Times New Roman"/>
      <w:color w:val="auto"/>
      <w:kern w:val="0"/>
      <w:sz w:val="24"/>
      <w:szCs w:val="24"/>
    </w:rPr>
  </w:style>
  <w:style w:type="paragraph" w:customStyle="1" w:styleId="affffffffffffff">
    <w:name w:val="技术报告表标题"/>
    <w:basedOn w:val="a"/>
    <w:next w:val="a"/>
    <w:rsid w:val="00B256DE"/>
    <w:pPr>
      <w:spacing w:beforeLines="50" w:afterLines="50" w:line="440" w:lineRule="exact"/>
      <w:ind w:right="238" w:firstLine="0"/>
      <w:jc w:val="center"/>
    </w:pPr>
    <w:rPr>
      <w:rFonts w:ascii="楷体_GB2312" w:eastAsia="楷体_GB2312" w:hAnsi="Times New Roman" w:cs="Arial"/>
      <w:b/>
      <w:bCs/>
      <w:color w:val="auto"/>
      <w:szCs w:val="24"/>
    </w:rPr>
  </w:style>
  <w:style w:type="paragraph" w:customStyle="1" w:styleId="affffffffffffff0">
    <w:name w:val="表头文字"/>
    <w:basedOn w:val="a"/>
    <w:rsid w:val="00B256DE"/>
    <w:pPr>
      <w:adjustRightInd w:val="0"/>
      <w:snapToGrid w:val="0"/>
      <w:spacing w:line="312" w:lineRule="auto"/>
      <w:ind w:firstLine="0"/>
      <w:jc w:val="center"/>
    </w:pPr>
    <w:rPr>
      <w:rFonts w:ascii="Times New Roman" w:hAnsi="Times New Roman"/>
      <w:color w:val="auto"/>
      <w:sz w:val="24"/>
      <w:szCs w:val="20"/>
    </w:rPr>
  </w:style>
  <w:style w:type="paragraph" w:customStyle="1" w:styleId="affffffffffffff1">
    <w:name w:val="图案标题"/>
    <w:basedOn w:val="a"/>
    <w:rsid w:val="00B256DE"/>
    <w:pPr>
      <w:tabs>
        <w:tab w:val="left" w:pos="1200"/>
      </w:tabs>
      <w:adjustRightInd w:val="0"/>
      <w:snapToGrid w:val="0"/>
      <w:spacing w:line="312" w:lineRule="auto"/>
      <w:ind w:leftChars="200" w:left="700" w:hangingChars="500" w:hanging="500"/>
    </w:pPr>
    <w:rPr>
      <w:rFonts w:ascii="Times New Roman" w:hAnsi="Times New Roman"/>
      <w:color w:val="auto"/>
      <w:sz w:val="24"/>
      <w:szCs w:val="20"/>
    </w:rPr>
  </w:style>
  <w:style w:type="paragraph" w:customStyle="1" w:styleId="affffffffffffff2">
    <w:name w:val="图内文字"/>
    <w:basedOn w:val="af4"/>
    <w:rsid w:val="00B256DE"/>
    <w:pPr>
      <w:adjustRightInd w:val="0"/>
      <w:snapToGrid w:val="0"/>
      <w:spacing w:before="60" w:after="60" w:line="240" w:lineRule="auto"/>
      <w:jc w:val="center"/>
    </w:pPr>
    <w:rPr>
      <w:rFonts w:ascii="Times New Roman" w:hAnsi="Times New Roman"/>
      <w:sz w:val="21"/>
      <w:szCs w:val="20"/>
    </w:rPr>
  </w:style>
  <w:style w:type="paragraph" w:customStyle="1" w:styleId="affffffffffffff3">
    <w:name w:val="图下文字"/>
    <w:basedOn w:val="a"/>
    <w:rsid w:val="00B256DE"/>
    <w:pPr>
      <w:adjustRightInd w:val="0"/>
      <w:snapToGrid w:val="0"/>
      <w:spacing w:line="312" w:lineRule="auto"/>
      <w:ind w:firstLine="0"/>
      <w:jc w:val="center"/>
    </w:pPr>
    <w:rPr>
      <w:rFonts w:ascii="Times New Roman" w:hAnsi="Times New Roman"/>
      <w:color w:val="auto"/>
      <w:sz w:val="18"/>
      <w:szCs w:val="20"/>
    </w:rPr>
  </w:style>
  <w:style w:type="paragraph" w:customStyle="1" w:styleId="affffffffffffff4">
    <w:name w:val="图中文字"/>
    <w:basedOn w:val="a"/>
    <w:rsid w:val="00B256DE"/>
    <w:pPr>
      <w:adjustRightInd w:val="0"/>
      <w:snapToGrid w:val="0"/>
      <w:spacing w:line="312" w:lineRule="auto"/>
      <w:ind w:firstLineChars="200" w:firstLine="200"/>
      <w:jc w:val="center"/>
    </w:pPr>
    <w:rPr>
      <w:rFonts w:ascii="Times New Roman" w:hAnsi="Times New Roman"/>
      <w:sz w:val="24"/>
      <w:szCs w:val="24"/>
    </w:rPr>
  </w:style>
  <w:style w:type="paragraph" w:customStyle="1" w:styleId="214">
    <w:name w:val="样式 标题 2 + 右侧:  1 字符"/>
    <w:basedOn w:val="2"/>
    <w:rsid w:val="00B256DE"/>
    <w:pPr>
      <w:adjustRightInd w:val="0"/>
      <w:snapToGrid w:val="0"/>
      <w:spacing w:before="240" w:after="120" w:line="360" w:lineRule="auto"/>
      <w:ind w:left="0" w:rightChars="100" w:right="240" w:firstLine="0"/>
      <w:jc w:val="left"/>
    </w:pPr>
    <w:rPr>
      <w:rFonts w:ascii="Times New Roman" w:hAnsi="Times New Roman" w:cs="宋体"/>
      <w:b w:val="0"/>
      <w:sz w:val="21"/>
      <w:szCs w:val="20"/>
    </w:rPr>
  </w:style>
  <w:style w:type="paragraph" w:customStyle="1" w:styleId="1f9">
    <w:name w:val="批注框文本1"/>
    <w:basedOn w:val="a"/>
    <w:semiHidden/>
    <w:rsid w:val="00B256DE"/>
    <w:pPr>
      <w:ind w:firstLineChars="200" w:firstLine="200"/>
    </w:pPr>
    <w:rPr>
      <w:rFonts w:ascii="Times New Roman" w:hAnsi="Times New Roman"/>
      <w:color w:val="auto"/>
      <w:sz w:val="18"/>
      <w:szCs w:val="18"/>
    </w:rPr>
  </w:style>
  <w:style w:type="paragraph" w:customStyle="1" w:styleId="CM81">
    <w:name w:val="CM81"/>
    <w:basedOn w:val="Default"/>
    <w:next w:val="Default"/>
    <w:rsid w:val="00B256DE"/>
    <w:pPr>
      <w:spacing w:after="883"/>
    </w:pPr>
    <w:rPr>
      <w:rFonts w:ascii="oúì." w:eastAsia="oúì." w:hAnsi="Times New Roman" w:cs="Times New Roman"/>
      <w:color w:val="auto"/>
    </w:rPr>
  </w:style>
  <w:style w:type="paragraph" w:customStyle="1" w:styleId="Cnvcell">
    <w:name w:val="Cnv:cell"/>
    <w:semiHidden/>
    <w:rsid w:val="00B256DE"/>
    <w:pPr>
      <w:tabs>
        <w:tab w:val="left" w:pos="0"/>
        <w:tab w:val="left" w:pos="720"/>
        <w:tab w:val="left" w:pos="1440"/>
        <w:tab w:val="left" w:pos="2160"/>
      </w:tabs>
      <w:spacing w:after="38" w:line="267" w:lineRule="atLeast"/>
    </w:pPr>
    <w:rPr>
      <w:rFonts w:ascii="Times New Roman" w:hAnsi="Times New Roman"/>
      <w:sz w:val="24"/>
    </w:rPr>
  </w:style>
  <w:style w:type="paragraph" w:customStyle="1" w:styleId="CM82">
    <w:name w:val="CM82"/>
    <w:basedOn w:val="Default"/>
    <w:next w:val="Default"/>
    <w:rsid w:val="00B256DE"/>
    <w:pPr>
      <w:spacing w:after="300"/>
    </w:pPr>
    <w:rPr>
      <w:rFonts w:ascii="oúì." w:eastAsia="oúì." w:hAnsi="Times New Roman" w:cs="Times New Roman"/>
      <w:color w:val="auto"/>
    </w:rPr>
  </w:style>
  <w:style w:type="paragraph" w:customStyle="1" w:styleId="affffd">
    <w:name w:val="示意图说明"/>
    <w:basedOn w:val="a"/>
    <w:next w:val="a"/>
    <w:link w:val="Charfffb"/>
    <w:rsid w:val="00B256DE"/>
    <w:pPr>
      <w:ind w:firstLine="0"/>
      <w:jc w:val="center"/>
    </w:pPr>
    <w:rPr>
      <w:rFonts w:ascii="Times New Roman" w:eastAsia="黑体" w:hAnsi="Times New Roman"/>
      <w:color w:val="auto"/>
      <w:kern w:val="0"/>
      <w:sz w:val="21"/>
      <w:szCs w:val="20"/>
      <w:lang w:eastAsia="en-US"/>
    </w:rPr>
  </w:style>
  <w:style w:type="paragraph" w:customStyle="1" w:styleId="CM34">
    <w:name w:val="CM34"/>
    <w:basedOn w:val="Default"/>
    <w:next w:val="Default"/>
    <w:rsid w:val="00B256DE"/>
    <w:pPr>
      <w:spacing w:line="316" w:lineRule="atLeast"/>
    </w:pPr>
    <w:rPr>
      <w:rFonts w:ascii="oúì." w:eastAsia="oúì." w:hAnsi="Times New Roman" w:cs="Times New Roman"/>
      <w:color w:val="auto"/>
    </w:rPr>
  </w:style>
  <w:style w:type="paragraph" w:customStyle="1" w:styleId="affffffffffffff5">
    <w:name w:val="表头文字(同正文大小)"/>
    <w:basedOn w:val="a"/>
    <w:rsid w:val="00B256DE"/>
    <w:pPr>
      <w:spacing w:line="264" w:lineRule="auto"/>
      <w:ind w:firstLine="0"/>
      <w:jc w:val="center"/>
    </w:pPr>
    <w:rPr>
      <w:rFonts w:ascii="Times New Roman" w:eastAsia="黑体" w:hAnsi="Times New Roman"/>
      <w:color w:val="auto"/>
      <w:kern w:val="0"/>
      <w:sz w:val="21"/>
      <w:szCs w:val="20"/>
      <w:lang w:eastAsia="en-US"/>
    </w:rPr>
  </w:style>
  <w:style w:type="paragraph" w:customStyle="1" w:styleId="CM84">
    <w:name w:val="CM84"/>
    <w:basedOn w:val="Default"/>
    <w:next w:val="Default"/>
    <w:rsid w:val="00B256DE"/>
    <w:pPr>
      <w:spacing w:after="320"/>
    </w:pPr>
    <w:rPr>
      <w:rFonts w:ascii="oúì." w:eastAsia="oúì." w:hAnsi="Times New Roman" w:cs="Times New Roman"/>
      <w:color w:val="auto"/>
    </w:rPr>
  </w:style>
  <w:style w:type="paragraph" w:customStyle="1" w:styleId="affffffffffffff6">
    <w:name w:val="表内文字(同正文大小)"/>
    <w:basedOn w:val="a"/>
    <w:rsid w:val="00B256DE"/>
    <w:pPr>
      <w:spacing w:line="264" w:lineRule="auto"/>
      <w:ind w:firstLine="0"/>
    </w:pPr>
    <w:rPr>
      <w:rFonts w:ascii="Times New Roman" w:hAnsi="Times New Roman"/>
      <w:color w:val="auto"/>
      <w:kern w:val="0"/>
      <w:sz w:val="21"/>
      <w:szCs w:val="21"/>
      <w:lang w:eastAsia="en-US"/>
    </w:rPr>
  </w:style>
  <w:style w:type="paragraph" w:customStyle="1" w:styleId="CM39">
    <w:name w:val="CM39"/>
    <w:basedOn w:val="Default"/>
    <w:next w:val="Default"/>
    <w:rsid w:val="00B256DE"/>
    <w:rPr>
      <w:rFonts w:ascii="oúì." w:eastAsia="oúì." w:hAnsi="Times New Roman" w:cs="Times New Roman"/>
      <w:color w:val="auto"/>
    </w:rPr>
  </w:style>
  <w:style w:type="paragraph" w:customStyle="1" w:styleId="affffffffffffff7">
    <w:name w:val="写作说明"/>
    <w:basedOn w:val="a"/>
    <w:next w:val="a"/>
    <w:rsid w:val="00B256DE"/>
    <w:pPr>
      <w:tabs>
        <w:tab w:val="left" w:pos="420"/>
      </w:tabs>
      <w:ind w:left="420" w:hanging="420"/>
    </w:pPr>
    <w:rPr>
      <w:rFonts w:ascii="Times New Roman" w:hAnsi="Times New Roman"/>
      <w:i/>
      <w:color w:val="0000FF"/>
      <w:kern w:val="0"/>
      <w:sz w:val="21"/>
      <w:szCs w:val="20"/>
      <w:lang w:eastAsia="en-US"/>
    </w:rPr>
  </w:style>
  <w:style w:type="paragraph" w:customStyle="1" w:styleId="affffffffffffff8">
    <w:name w:val="样式 正文首行缩进 + (符号) 宋体"/>
    <w:basedOn w:val="a"/>
    <w:rsid w:val="00B256DE"/>
    <w:pPr>
      <w:tabs>
        <w:tab w:val="left" w:pos="845"/>
      </w:tabs>
      <w:ind w:firstLineChars="202" w:firstLine="424"/>
      <w:jc w:val="left"/>
    </w:pPr>
    <w:rPr>
      <w:rFonts w:ascii="Times New Roman" w:cs="宋体"/>
      <w:color w:val="auto"/>
      <w:kern w:val="0"/>
      <w:sz w:val="21"/>
      <w:szCs w:val="20"/>
    </w:rPr>
  </w:style>
  <w:style w:type="paragraph" w:customStyle="1" w:styleId="affffffffffffff9">
    <w:name w:val="中文正文"/>
    <w:basedOn w:val="a"/>
    <w:rsid w:val="00B256DE"/>
    <w:pPr>
      <w:spacing w:beforeLines="50" w:afterLines="50"/>
      <w:ind w:firstLine="425"/>
    </w:pPr>
    <w:rPr>
      <w:rFonts w:ascii="Times New Roman" w:hAnsi="Times New Roman"/>
      <w:color w:val="auto"/>
      <w:sz w:val="21"/>
      <w:szCs w:val="20"/>
    </w:rPr>
  </w:style>
  <w:style w:type="paragraph" w:customStyle="1" w:styleId="1255">
    <w:name w:val="正文(1.25倍，5号字)"/>
    <w:basedOn w:val="a"/>
    <w:rsid w:val="00B256DE"/>
    <w:pPr>
      <w:spacing w:line="288" w:lineRule="auto"/>
      <w:ind w:firstLineChars="200" w:firstLine="200"/>
    </w:pPr>
    <w:rPr>
      <w:color w:val="auto"/>
      <w:sz w:val="21"/>
      <w:szCs w:val="24"/>
    </w:rPr>
  </w:style>
  <w:style w:type="paragraph" w:customStyle="1" w:styleId="affffffffffffffa">
    <w:name w:val="写作提示"/>
    <w:basedOn w:val="a"/>
    <w:rsid w:val="00B256DE"/>
    <w:pPr>
      <w:ind w:firstLine="0"/>
      <w:jc w:val="left"/>
    </w:pPr>
    <w:rPr>
      <w:rFonts w:ascii="Times New Roman" w:hAnsi="Times New Roman"/>
      <w:i/>
      <w:color w:val="0000FF"/>
      <w:kern w:val="0"/>
      <w:sz w:val="21"/>
      <w:szCs w:val="20"/>
      <w:lang w:eastAsia="en-US"/>
    </w:rPr>
  </w:style>
  <w:style w:type="paragraph" w:customStyle="1" w:styleId="msonormalstyle3">
    <w:name w:val="msonormal style3"/>
    <w:basedOn w:val="a"/>
    <w:rsid w:val="00B256DE"/>
    <w:pPr>
      <w:widowControl/>
      <w:spacing w:before="100" w:beforeAutospacing="1" w:after="100" w:afterAutospacing="1" w:line="240" w:lineRule="auto"/>
      <w:ind w:firstLine="0"/>
      <w:jc w:val="left"/>
    </w:pPr>
    <w:rPr>
      <w:rFonts w:cs="Arial Unicode MS" w:hint="eastAsia"/>
      <w:color w:val="000066"/>
      <w:kern w:val="0"/>
      <w:sz w:val="18"/>
      <w:szCs w:val="18"/>
    </w:rPr>
  </w:style>
  <w:style w:type="paragraph" w:customStyle="1" w:styleId="affffffffffffffb">
    <w:name w:val="写作样例"/>
    <w:basedOn w:val="a"/>
    <w:rsid w:val="00B256DE"/>
    <w:pPr>
      <w:ind w:firstLine="0"/>
      <w:jc w:val="left"/>
    </w:pPr>
    <w:rPr>
      <w:rFonts w:ascii="Times New Roman" w:hAnsi="Times New Roman"/>
      <w:color w:val="800080"/>
      <w:kern w:val="0"/>
      <w:sz w:val="21"/>
      <w:szCs w:val="21"/>
    </w:rPr>
  </w:style>
  <w:style w:type="paragraph" w:customStyle="1" w:styleId="affffffffffffffc">
    <w:name w:val="点对点应答文字"/>
    <w:basedOn w:val="a"/>
    <w:rsid w:val="00B256DE"/>
    <w:pPr>
      <w:ind w:firstLine="0"/>
      <w:jc w:val="left"/>
    </w:pPr>
    <w:rPr>
      <w:rFonts w:ascii="Times New Roman" w:hAnsi="Times New Roman"/>
      <w:i/>
      <w:color w:val="0000FF"/>
      <w:kern w:val="0"/>
      <w:sz w:val="21"/>
      <w:szCs w:val="20"/>
      <w:lang w:eastAsia="en-US"/>
    </w:rPr>
  </w:style>
  <w:style w:type="paragraph" w:customStyle="1" w:styleId="2fe">
    <w:name w:val="正文 + 首行缩进:  2 字符"/>
    <w:basedOn w:val="a"/>
    <w:rsid w:val="00B256DE"/>
    <w:pPr>
      <w:tabs>
        <w:tab w:val="left" w:pos="420"/>
        <w:tab w:val="left" w:pos="540"/>
      </w:tabs>
      <w:ind w:leftChars="86" w:left="540" w:hangingChars="171" w:hanging="359"/>
    </w:pPr>
    <w:rPr>
      <w:rFonts w:ascii="Times New Roman" w:hAnsi="Times New Roman"/>
      <w:color w:val="auto"/>
      <w:sz w:val="21"/>
      <w:szCs w:val="24"/>
    </w:rPr>
  </w:style>
  <w:style w:type="paragraph" w:customStyle="1" w:styleId="48">
    <w:name w:val="编号4"/>
    <w:basedOn w:val="a"/>
    <w:rsid w:val="00B256DE"/>
    <w:pPr>
      <w:tabs>
        <w:tab w:val="left" w:pos="840"/>
      </w:tabs>
      <w:spacing w:beforeLines="50" w:afterLines="50" w:line="480" w:lineRule="auto"/>
      <w:ind w:left="840" w:hanging="420"/>
    </w:pPr>
    <w:rPr>
      <w:rFonts w:ascii="Times New Roman" w:hAnsi="Times New Roman"/>
      <w:color w:val="auto"/>
      <w:sz w:val="24"/>
      <w:szCs w:val="24"/>
    </w:rPr>
  </w:style>
  <w:style w:type="paragraph" w:customStyle="1" w:styleId="226">
    <w:name w:val="样式 样式 正文首行缩进 + (符号) 宋体 + 左侧:  2 字符 首行缩进:  2 字符"/>
    <w:basedOn w:val="a"/>
    <w:rsid w:val="00B256DE"/>
    <w:pPr>
      <w:ind w:firstLineChars="200" w:firstLine="200"/>
      <w:jc w:val="left"/>
    </w:pPr>
    <w:rPr>
      <w:rFonts w:ascii="Times New Roman" w:cs="宋体"/>
      <w:color w:val="auto"/>
      <w:kern w:val="0"/>
      <w:sz w:val="21"/>
      <w:szCs w:val="20"/>
      <w:lang w:eastAsia="en-US"/>
    </w:rPr>
  </w:style>
  <w:style w:type="paragraph" w:customStyle="1" w:styleId="font">
    <w:name w:val="font"/>
    <w:basedOn w:val="a"/>
    <w:rsid w:val="00B256DE"/>
    <w:pPr>
      <w:widowControl/>
      <w:spacing w:beforeLines="50" w:beforeAutospacing="1" w:afterLines="50" w:afterAutospacing="1"/>
      <w:ind w:firstLine="0"/>
      <w:jc w:val="left"/>
    </w:pPr>
    <w:rPr>
      <w:rFonts w:cs="宋体"/>
      <w:color w:val="auto"/>
      <w:kern w:val="0"/>
      <w:sz w:val="24"/>
      <w:szCs w:val="24"/>
    </w:rPr>
  </w:style>
  <w:style w:type="paragraph" w:customStyle="1" w:styleId="ABC">
    <w:name w:val="ABC标题下的小点"/>
    <w:basedOn w:val="a"/>
    <w:link w:val="ABCChar0"/>
    <w:rsid w:val="00B256DE"/>
    <w:pPr>
      <w:tabs>
        <w:tab w:val="left" w:pos="1260"/>
      </w:tabs>
      <w:ind w:left="1260" w:hanging="420"/>
    </w:pPr>
    <w:rPr>
      <w:color w:val="auto"/>
      <w:kern w:val="0"/>
      <w:sz w:val="21"/>
      <w:szCs w:val="20"/>
    </w:rPr>
  </w:style>
  <w:style w:type="paragraph" w:customStyle="1" w:styleId="074">
    <w:name w:val="样式 首行缩进:  0.74 厘米"/>
    <w:basedOn w:val="a"/>
    <w:rsid w:val="00B256DE"/>
    <w:pPr>
      <w:ind w:firstLineChars="200" w:firstLine="200"/>
    </w:pPr>
    <w:rPr>
      <w:rFonts w:ascii="Times New Roman" w:hAnsi="Times New Roman" w:cs="宋体"/>
      <w:color w:val="auto"/>
      <w:sz w:val="24"/>
      <w:szCs w:val="20"/>
    </w:rPr>
  </w:style>
  <w:style w:type="paragraph" w:customStyle="1" w:styleId="affffffffffffffd">
    <w:name w:val="表标题"/>
    <w:basedOn w:val="a"/>
    <w:rsid w:val="00B256DE"/>
    <w:pPr>
      <w:tabs>
        <w:tab w:val="left" w:pos="425"/>
        <w:tab w:val="left" w:pos="720"/>
      </w:tabs>
      <w:spacing w:beforeLines="50" w:afterLines="50"/>
      <w:ind w:left="720" w:hanging="720"/>
    </w:pPr>
    <w:rPr>
      <w:rFonts w:ascii="Times New Roman" w:hAnsi="Times New Roman"/>
      <w:color w:val="auto"/>
      <w:sz w:val="24"/>
      <w:szCs w:val="20"/>
    </w:rPr>
  </w:style>
  <w:style w:type="paragraph" w:customStyle="1" w:styleId="25">
    <w:name w:val="正文 首行缩进2字符"/>
    <w:basedOn w:val="a"/>
    <w:link w:val="2Char6"/>
    <w:rsid w:val="00B256DE"/>
    <w:pPr>
      <w:ind w:firstLineChars="200" w:firstLine="200"/>
    </w:pPr>
    <w:rPr>
      <w:rFonts w:ascii="Times New Roman" w:hAnsi="Times New Roman"/>
      <w:color w:val="auto"/>
      <w:sz w:val="24"/>
      <w:szCs w:val="20"/>
    </w:rPr>
  </w:style>
  <w:style w:type="paragraph" w:customStyle="1" w:styleId="affffffffffffffe">
    <w:name w:val="技术报告目录"/>
    <w:basedOn w:val="a"/>
    <w:next w:val="a"/>
    <w:rsid w:val="00B256DE"/>
    <w:pPr>
      <w:spacing w:beforeLines="50" w:afterLines="50"/>
      <w:ind w:firstLine="0"/>
      <w:jc w:val="center"/>
    </w:pPr>
    <w:rPr>
      <w:rFonts w:ascii="Times New Roman" w:eastAsia="黑体" w:hAnsi="Times New Roman"/>
      <w:color w:val="auto"/>
      <w:sz w:val="44"/>
      <w:szCs w:val="24"/>
    </w:rPr>
  </w:style>
  <w:style w:type="paragraph" w:customStyle="1" w:styleId="26">
    <w:name w:val="正文，首行缩进:  2 字符"/>
    <w:basedOn w:val="a"/>
    <w:next w:val="a"/>
    <w:link w:val="2Char7"/>
    <w:rsid w:val="00B256DE"/>
    <w:pPr>
      <w:ind w:firstLineChars="200" w:firstLine="480"/>
    </w:pPr>
    <w:rPr>
      <w:rFonts w:ascii="Verdana" w:hAnsi="Verdana" w:cs="宋体"/>
      <w:color w:val="auto"/>
      <w:kern w:val="0"/>
      <w:sz w:val="24"/>
      <w:szCs w:val="20"/>
    </w:rPr>
  </w:style>
  <w:style w:type="paragraph" w:customStyle="1" w:styleId="font1">
    <w:name w:val="font1"/>
    <w:basedOn w:val="a"/>
    <w:rsid w:val="00B256DE"/>
    <w:pPr>
      <w:widowControl/>
      <w:spacing w:beforeLines="50" w:beforeAutospacing="1" w:afterLines="50" w:afterAutospacing="1"/>
      <w:ind w:firstLine="0"/>
      <w:jc w:val="left"/>
    </w:pPr>
    <w:rPr>
      <w:rFonts w:cs="宋体"/>
      <w:color w:val="auto"/>
      <w:kern w:val="0"/>
      <w:sz w:val="24"/>
      <w:szCs w:val="24"/>
    </w:rPr>
  </w:style>
  <w:style w:type="paragraph" w:customStyle="1" w:styleId="0740">
    <w:name w:val="样式 正文（编号） + 左侧:  0.74 厘米 首行缩进:  0 厘米"/>
    <w:basedOn w:val="affff7"/>
    <w:rsid w:val="00B256DE"/>
    <w:pPr>
      <w:tabs>
        <w:tab w:val="left" w:pos="600"/>
      </w:tabs>
      <w:ind w:left="600"/>
    </w:pPr>
    <w:rPr>
      <w:rFonts w:cs="宋体"/>
      <w:szCs w:val="20"/>
    </w:rPr>
  </w:style>
  <w:style w:type="paragraph" w:customStyle="1" w:styleId="0505">
    <w:name w:val="样式 段前: 0.5 行 段后: 0.5 行"/>
    <w:basedOn w:val="a"/>
    <w:link w:val="0505Char"/>
    <w:rsid w:val="00B256DE"/>
    <w:pPr>
      <w:spacing w:beforeLines="50" w:afterLines="50"/>
      <w:ind w:firstLine="0"/>
    </w:pPr>
    <w:rPr>
      <w:rFonts w:ascii="Times New Roman" w:hAnsi="Times New Roman"/>
      <w:color w:val="auto"/>
      <w:sz w:val="24"/>
      <w:szCs w:val="20"/>
    </w:rPr>
  </w:style>
  <w:style w:type="paragraph" w:customStyle="1" w:styleId="170">
    <w:name w:val="17"/>
    <w:basedOn w:val="a"/>
    <w:next w:val="af7"/>
    <w:rsid w:val="00B256DE"/>
    <w:pPr>
      <w:spacing w:after="120" w:line="240" w:lineRule="auto"/>
      <w:ind w:leftChars="200" w:left="420" w:firstLine="0"/>
    </w:pPr>
    <w:rPr>
      <w:rFonts w:ascii="Times New Roman" w:hAnsi="Times New Roman"/>
      <w:color w:val="auto"/>
      <w:sz w:val="21"/>
      <w:szCs w:val="24"/>
    </w:rPr>
  </w:style>
  <w:style w:type="paragraph" w:customStyle="1" w:styleId="3Heading3-oldlevel3PIM3H3Level3Headl3CTprop1">
    <w:name w:val="样式 标题 3Heading 3 - oldlevel_3PIM 3H3Level 3 Headl3CTprop...1"/>
    <w:basedOn w:val="3"/>
    <w:rsid w:val="00B256DE"/>
    <w:pPr>
      <w:spacing w:beforeLines="0" w:afterLines="0" w:line="415" w:lineRule="auto"/>
      <w:ind w:left="0" w:firstLineChars="200" w:firstLine="482"/>
    </w:pPr>
    <w:rPr>
      <w:rFonts w:cs="宋体"/>
      <w:color w:val="000000"/>
      <w:kern w:val="2"/>
      <w:sz w:val="24"/>
      <w:szCs w:val="20"/>
    </w:rPr>
  </w:style>
  <w:style w:type="paragraph" w:customStyle="1" w:styleId="afffffffffffffff">
    <w:name w:val="列项·"/>
    <w:rsid w:val="00B256DE"/>
    <w:pPr>
      <w:tabs>
        <w:tab w:val="left" w:pos="425"/>
        <w:tab w:val="left" w:pos="840"/>
      </w:tabs>
      <w:ind w:leftChars="200" w:left="840" w:hangingChars="200" w:hanging="420"/>
      <w:jc w:val="both"/>
    </w:pPr>
    <w:rPr>
      <w:rFonts w:ascii="宋体" w:hAnsi="Times New Roman"/>
      <w:sz w:val="21"/>
    </w:rPr>
  </w:style>
  <w:style w:type="paragraph" w:customStyle="1" w:styleId="afffffffffffffff0">
    <w:name w:val="段正文"/>
    <w:basedOn w:val="a"/>
    <w:rsid w:val="00B256DE"/>
    <w:pPr>
      <w:ind w:firstLineChars="200" w:firstLine="200"/>
    </w:pPr>
    <w:rPr>
      <w:rFonts w:ascii="Times New Roman" w:hAnsi="Times New Roman"/>
      <w:color w:val="auto"/>
      <w:sz w:val="24"/>
      <w:szCs w:val="24"/>
    </w:rPr>
  </w:style>
  <w:style w:type="paragraph" w:customStyle="1" w:styleId="1fa">
    <w:name w:val="正文（标记）1"/>
    <w:basedOn w:val="a"/>
    <w:rsid w:val="00B256DE"/>
    <w:pPr>
      <w:tabs>
        <w:tab w:val="left" w:pos="840"/>
      </w:tabs>
      <w:spacing w:beforeLines="50" w:afterLines="50" w:line="240" w:lineRule="auto"/>
      <w:ind w:left="840" w:hanging="420"/>
    </w:pPr>
    <w:rPr>
      <w:rFonts w:ascii="Times New Roman" w:hAnsi="Times New Roman"/>
      <w:color w:val="auto"/>
      <w:sz w:val="24"/>
      <w:szCs w:val="24"/>
    </w:rPr>
  </w:style>
  <w:style w:type="paragraph" w:customStyle="1" w:styleId="1fb">
    <w:name w:val="正文（黑体）1"/>
    <w:basedOn w:val="a"/>
    <w:next w:val="a"/>
    <w:rsid w:val="00B256DE"/>
    <w:pPr>
      <w:spacing w:beforeLines="50" w:afterLines="50"/>
      <w:ind w:firstLineChars="200" w:firstLine="480"/>
    </w:pPr>
    <w:rPr>
      <w:rFonts w:ascii="黑体" w:eastAsia="黑体" w:hAnsi="Times New Roman"/>
      <w:color w:val="000080"/>
      <w:sz w:val="24"/>
      <w:szCs w:val="24"/>
    </w:rPr>
  </w:style>
  <w:style w:type="paragraph" w:customStyle="1" w:styleId="1fc">
    <w:name w:val="正文（缩进）1"/>
    <w:basedOn w:val="a"/>
    <w:rsid w:val="00B256DE"/>
    <w:pPr>
      <w:spacing w:beforeLines="50" w:afterLines="50"/>
      <w:ind w:firstLineChars="200" w:firstLine="480"/>
    </w:pPr>
    <w:rPr>
      <w:rFonts w:ascii="Times New Roman" w:hAnsi="Times New Roman"/>
      <w:color w:val="auto"/>
      <w:sz w:val="24"/>
      <w:szCs w:val="24"/>
    </w:rPr>
  </w:style>
  <w:style w:type="paragraph" w:customStyle="1" w:styleId="1fd">
    <w:name w:val="正文（小标题）1"/>
    <w:basedOn w:val="a"/>
    <w:next w:val="a"/>
    <w:rsid w:val="00B256DE"/>
    <w:pPr>
      <w:spacing w:beforeLines="50" w:afterLines="50"/>
      <w:ind w:firstLine="0"/>
    </w:pPr>
    <w:rPr>
      <w:rFonts w:ascii="黑体" w:eastAsia="黑体" w:hAnsi="Times New Roman"/>
      <w:color w:val="0000FF"/>
      <w:sz w:val="24"/>
      <w:szCs w:val="24"/>
    </w:rPr>
  </w:style>
  <w:style w:type="paragraph" w:customStyle="1" w:styleId="1f6">
    <w:name w:val="正文（编号）1"/>
    <w:basedOn w:val="aff1"/>
    <w:rsid w:val="00B256DE"/>
    <w:pPr>
      <w:tabs>
        <w:tab w:val="left" w:pos="780"/>
      </w:tabs>
      <w:spacing w:beforeLines="50" w:afterLines="50"/>
      <w:ind w:left="780" w:firstLineChars="0" w:hanging="360"/>
    </w:pPr>
    <w:rPr>
      <w:kern w:val="2"/>
    </w:rPr>
  </w:style>
  <w:style w:type="paragraph" w:customStyle="1" w:styleId="1fe">
    <w:name w:val="技术报告章标题1"/>
    <w:basedOn w:val="a"/>
    <w:next w:val="afffffffffffffc"/>
    <w:rsid w:val="00B256DE"/>
    <w:pPr>
      <w:pageBreakBefore/>
      <w:spacing w:beforeLines="200" w:afterLines="50" w:line="440" w:lineRule="exact"/>
      <w:ind w:firstLine="0"/>
      <w:jc w:val="center"/>
      <w:outlineLvl w:val="0"/>
    </w:pPr>
    <w:rPr>
      <w:rFonts w:ascii="Arial" w:eastAsia="黑体" w:hAnsi="Arial"/>
      <w:color w:val="auto"/>
      <w:sz w:val="36"/>
      <w:szCs w:val="24"/>
    </w:rPr>
  </w:style>
  <w:style w:type="paragraph" w:customStyle="1" w:styleId="1ff">
    <w:name w:val="技术报告节标题1"/>
    <w:basedOn w:val="a"/>
    <w:next w:val="afffffffffffffd"/>
    <w:rsid w:val="00B256DE"/>
    <w:pPr>
      <w:spacing w:beforeLines="100" w:afterLines="50" w:line="440" w:lineRule="exact"/>
      <w:ind w:firstLine="0"/>
      <w:outlineLvl w:val="1"/>
    </w:pPr>
    <w:rPr>
      <w:rFonts w:ascii="Arial" w:eastAsia="黑体" w:hAnsi="Arial" w:cs="Arial"/>
      <w:color w:val="auto"/>
      <w:sz w:val="30"/>
      <w:szCs w:val="24"/>
    </w:rPr>
  </w:style>
  <w:style w:type="paragraph" w:customStyle="1" w:styleId="1ff0">
    <w:name w:val="技术报告小节标题1"/>
    <w:basedOn w:val="a"/>
    <w:next w:val="a"/>
    <w:rsid w:val="00B256DE"/>
    <w:pPr>
      <w:tabs>
        <w:tab w:val="left" w:pos="1080"/>
      </w:tabs>
      <w:spacing w:beforeLines="50" w:afterLines="50" w:line="440" w:lineRule="exact"/>
      <w:ind w:firstLine="0"/>
      <w:outlineLvl w:val="2"/>
    </w:pPr>
    <w:rPr>
      <w:rFonts w:ascii="Arial" w:eastAsia="黑体" w:hAnsi="Arial" w:cs="Arial"/>
      <w:bCs/>
      <w:color w:val="auto"/>
      <w:szCs w:val="24"/>
    </w:rPr>
  </w:style>
  <w:style w:type="paragraph" w:customStyle="1" w:styleId="1ff1">
    <w:name w:val="技术报告表标题1"/>
    <w:basedOn w:val="a"/>
    <w:next w:val="a"/>
    <w:rsid w:val="00B256DE"/>
    <w:pPr>
      <w:spacing w:beforeLines="50" w:afterLines="50" w:line="440" w:lineRule="exact"/>
      <w:ind w:right="238" w:firstLine="0"/>
      <w:jc w:val="center"/>
    </w:pPr>
    <w:rPr>
      <w:rFonts w:ascii="楷体_GB2312" w:eastAsia="楷体_GB2312" w:hAnsi="Times New Roman" w:cs="Arial"/>
      <w:b/>
      <w:bCs/>
      <w:color w:val="auto"/>
      <w:szCs w:val="24"/>
    </w:rPr>
  </w:style>
  <w:style w:type="paragraph" w:customStyle="1" w:styleId="Char1f5">
    <w:name w:val="首航缩进 Char1"/>
    <w:basedOn w:val="a"/>
    <w:rsid w:val="00B256DE"/>
    <w:pPr>
      <w:spacing w:line="300" w:lineRule="auto"/>
      <w:ind w:firstLineChars="200" w:firstLine="480"/>
    </w:pPr>
    <w:rPr>
      <w:rFonts w:ascii="Times New Roman" w:eastAsia="仿宋_GB2312" w:hAnsi="Times New Roman"/>
      <w:sz w:val="24"/>
      <w:szCs w:val="24"/>
    </w:rPr>
  </w:style>
  <w:style w:type="paragraph" w:customStyle="1" w:styleId="1ff2">
    <w:name w:val="技术报告正文1"/>
    <w:basedOn w:val="a"/>
    <w:rsid w:val="00B256DE"/>
    <w:pPr>
      <w:spacing w:beforeLines="50" w:line="440" w:lineRule="exact"/>
      <w:ind w:firstLineChars="238" w:firstLine="666"/>
    </w:pPr>
    <w:rPr>
      <w:rFonts w:ascii="Times New Roman" w:hAnsi="Times New Roman" w:cs="Arial"/>
      <w:color w:val="auto"/>
      <w:szCs w:val="24"/>
    </w:rPr>
  </w:style>
  <w:style w:type="paragraph" w:customStyle="1" w:styleId="CharChar23">
    <w:name w:val="正文（缩进） Char Char2"/>
    <w:basedOn w:val="a"/>
    <w:rsid w:val="00B256DE"/>
    <w:pPr>
      <w:spacing w:beforeLines="50" w:afterLines="50"/>
      <w:ind w:firstLineChars="200" w:firstLine="480"/>
    </w:pPr>
    <w:rPr>
      <w:rFonts w:ascii="Times New Roman" w:hAnsi="Times New Roman"/>
      <w:color w:val="auto"/>
      <w:sz w:val="24"/>
      <w:szCs w:val="24"/>
    </w:rPr>
  </w:style>
  <w:style w:type="paragraph" w:customStyle="1" w:styleId="CharChar1a">
    <w:name w:val="正文（标记） Char Char1"/>
    <w:basedOn w:val="a"/>
    <w:rsid w:val="00B256DE"/>
    <w:pPr>
      <w:tabs>
        <w:tab w:val="left" w:pos="840"/>
      </w:tabs>
      <w:spacing w:beforeLines="50" w:afterLines="50"/>
      <w:ind w:left="840" w:hanging="420"/>
    </w:pPr>
    <w:rPr>
      <w:rFonts w:ascii="Times New Roman" w:hAnsi="Times New Roman"/>
      <w:color w:val="auto"/>
      <w:sz w:val="24"/>
      <w:szCs w:val="24"/>
    </w:rPr>
  </w:style>
  <w:style w:type="paragraph" w:customStyle="1" w:styleId="1ff3">
    <w:name w:val="表格文字1"/>
    <w:basedOn w:val="a"/>
    <w:rsid w:val="00B256DE"/>
    <w:pPr>
      <w:spacing w:line="240" w:lineRule="auto"/>
      <w:ind w:firstLine="0"/>
    </w:pPr>
    <w:rPr>
      <w:bCs/>
      <w:color w:val="auto"/>
      <w:kern w:val="0"/>
      <w:sz w:val="21"/>
      <w:szCs w:val="18"/>
    </w:rPr>
  </w:style>
  <w:style w:type="paragraph" w:customStyle="1" w:styleId="1ff4">
    <w:name w:val="图标题1"/>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Char5CharChar1Char12">
    <w:name w:val="Char5 Char Char1 Char12"/>
    <w:basedOn w:val="a"/>
    <w:rsid w:val="00B256DE"/>
    <w:pPr>
      <w:spacing w:line="240" w:lineRule="auto"/>
      <w:ind w:firstLine="0"/>
    </w:pPr>
    <w:rPr>
      <w:rFonts w:ascii="Tahoma" w:hAnsi="Tahoma"/>
      <w:color w:val="auto"/>
      <w:sz w:val="24"/>
      <w:szCs w:val="20"/>
    </w:rPr>
  </w:style>
  <w:style w:type="paragraph" w:customStyle="1" w:styleId="1ff5">
    <w:name w:val="方框标题1"/>
    <w:basedOn w:val="a"/>
    <w:next w:val="a"/>
    <w:rsid w:val="00B256DE"/>
    <w:pPr>
      <w:autoSpaceDE w:val="0"/>
      <w:autoSpaceDN w:val="0"/>
      <w:ind w:firstLine="0"/>
    </w:pPr>
    <w:rPr>
      <w:rFonts w:ascii="Times New Roman" w:eastAsia="黑体" w:hAnsi="Times New Roman"/>
      <w:color w:val="auto"/>
      <w:sz w:val="21"/>
      <w:szCs w:val="24"/>
    </w:rPr>
  </w:style>
  <w:style w:type="paragraph" w:customStyle="1" w:styleId="1231">
    <w:name w:val="方框下的123标题1"/>
    <w:basedOn w:val="a"/>
    <w:rsid w:val="00B256DE"/>
    <w:pPr>
      <w:tabs>
        <w:tab w:val="left" w:pos="840"/>
      </w:tabs>
      <w:ind w:left="840" w:hanging="420"/>
    </w:pPr>
    <w:rPr>
      <w:rFonts w:ascii="Times New Roman" w:hAnsi="Times New Roman"/>
      <w:color w:val="auto"/>
      <w:sz w:val="21"/>
      <w:szCs w:val="24"/>
    </w:rPr>
  </w:style>
  <w:style w:type="paragraph" w:customStyle="1" w:styleId="12310">
    <w:name w:val="123标题下的小点1"/>
    <w:basedOn w:val="a"/>
    <w:rsid w:val="00B256DE"/>
    <w:pPr>
      <w:tabs>
        <w:tab w:val="left" w:pos="1260"/>
      </w:tabs>
      <w:snapToGrid w:val="0"/>
      <w:ind w:left="1259" w:hanging="420"/>
    </w:pPr>
    <w:rPr>
      <w:color w:val="auto"/>
      <w:kern w:val="0"/>
      <w:sz w:val="21"/>
      <w:szCs w:val="20"/>
    </w:rPr>
  </w:style>
  <w:style w:type="paragraph" w:customStyle="1" w:styleId="Default1">
    <w:name w:val="Default1"/>
    <w:rsid w:val="00B256DE"/>
    <w:pPr>
      <w:widowControl w:val="0"/>
      <w:autoSpaceDE w:val="0"/>
      <w:autoSpaceDN w:val="0"/>
      <w:adjustRightInd w:val="0"/>
    </w:pPr>
    <w:rPr>
      <w:rFonts w:ascii="Arial" w:hAnsi="Arial" w:cs="Arial"/>
      <w:color w:val="000000"/>
      <w:sz w:val="24"/>
      <w:szCs w:val="24"/>
    </w:rPr>
  </w:style>
  <w:style w:type="paragraph" w:customStyle="1" w:styleId="1ff6">
    <w:name w:val="表内文字1"/>
    <w:basedOn w:val="a"/>
    <w:rsid w:val="00B256DE"/>
    <w:pPr>
      <w:adjustRightInd w:val="0"/>
      <w:snapToGrid w:val="0"/>
      <w:spacing w:line="312" w:lineRule="auto"/>
      <w:ind w:firstLine="0"/>
      <w:jc w:val="center"/>
    </w:pPr>
    <w:rPr>
      <w:rFonts w:ascii="Times New Roman" w:hAnsi="Times New Roman"/>
      <w:sz w:val="21"/>
      <w:szCs w:val="20"/>
    </w:rPr>
  </w:style>
  <w:style w:type="paragraph" w:customStyle="1" w:styleId="1ff7">
    <w:name w:val="表头文字1"/>
    <w:basedOn w:val="a"/>
    <w:rsid w:val="00B256DE"/>
    <w:pPr>
      <w:adjustRightInd w:val="0"/>
      <w:snapToGrid w:val="0"/>
      <w:spacing w:line="312" w:lineRule="auto"/>
      <w:ind w:firstLine="0"/>
      <w:jc w:val="center"/>
    </w:pPr>
    <w:rPr>
      <w:rFonts w:ascii="Times New Roman" w:hAnsi="Times New Roman"/>
      <w:color w:val="auto"/>
      <w:sz w:val="24"/>
      <w:szCs w:val="20"/>
    </w:rPr>
  </w:style>
  <w:style w:type="paragraph" w:customStyle="1" w:styleId="1ff8">
    <w:name w:val="图案标题1"/>
    <w:basedOn w:val="a"/>
    <w:rsid w:val="00B256DE"/>
    <w:pPr>
      <w:tabs>
        <w:tab w:val="left" w:pos="1200"/>
      </w:tabs>
      <w:adjustRightInd w:val="0"/>
      <w:snapToGrid w:val="0"/>
      <w:spacing w:line="312" w:lineRule="auto"/>
      <w:ind w:leftChars="200" w:left="700" w:hangingChars="500" w:hanging="500"/>
    </w:pPr>
    <w:rPr>
      <w:rFonts w:ascii="Times New Roman" w:hAnsi="Times New Roman"/>
      <w:color w:val="auto"/>
      <w:sz w:val="24"/>
      <w:szCs w:val="20"/>
    </w:rPr>
  </w:style>
  <w:style w:type="paragraph" w:customStyle="1" w:styleId="1ff9">
    <w:name w:val="图内文字1"/>
    <w:basedOn w:val="af4"/>
    <w:rsid w:val="00B256DE"/>
    <w:pPr>
      <w:adjustRightInd w:val="0"/>
      <w:snapToGrid w:val="0"/>
      <w:spacing w:before="60" w:after="60" w:line="240" w:lineRule="auto"/>
      <w:jc w:val="center"/>
    </w:pPr>
    <w:rPr>
      <w:rFonts w:ascii="Times New Roman" w:hAnsi="Times New Roman"/>
      <w:sz w:val="21"/>
      <w:szCs w:val="20"/>
    </w:rPr>
  </w:style>
  <w:style w:type="paragraph" w:customStyle="1" w:styleId="ABC1">
    <w:name w:val="ABC标题下的小点1"/>
    <w:basedOn w:val="a"/>
    <w:rsid w:val="00B256DE"/>
    <w:pPr>
      <w:tabs>
        <w:tab w:val="left" w:pos="1260"/>
      </w:tabs>
      <w:ind w:left="1260" w:hanging="420"/>
    </w:pPr>
    <w:rPr>
      <w:color w:val="auto"/>
      <w:kern w:val="0"/>
      <w:sz w:val="21"/>
      <w:szCs w:val="20"/>
    </w:rPr>
  </w:style>
  <w:style w:type="paragraph" w:customStyle="1" w:styleId="07401">
    <w:name w:val="样式 正文（编号） + 左侧:  0.74 厘米 首行缩进:  0 厘米1"/>
    <w:basedOn w:val="affff7"/>
    <w:rsid w:val="00B256DE"/>
    <w:pPr>
      <w:tabs>
        <w:tab w:val="left" w:pos="360"/>
      </w:tabs>
      <w:ind w:left="360" w:hanging="360"/>
    </w:pPr>
    <w:rPr>
      <w:rFonts w:cs="宋体"/>
      <w:szCs w:val="20"/>
    </w:rPr>
  </w:style>
  <w:style w:type="paragraph" w:customStyle="1" w:styleId="171">
    <w:name w:val="171"/>
    <w:basedOn w:val="a"/>
    <w:next w:val="af7"/>
    <w:rsid w:val="00B256DE"/>
    <w:pPr>
      <w:spacing w:after="120" w:line="240" w:lineRule="auto"/>
      <w:ind w:leftChars="200" w:left="420" w:firstLine="0"/>
    </w:pPr>
    <w:rPr>
      <w:rFonts w:ascii="Times New Roman" w:hAnsi="Times New Roman"/>
      <w:color w:val="auto"/>
      <w:sz w:val="21"/>
      <w:szCs w:val="24"/>
    </w:rPr>
  </w:style>
  <w:style w:type="paragraph" w:customStyle="1" w:styleId="215">
    <w:name w:val="样式21"/>
    <w:basedOn w:val="33"/>
    <w:rsid w:val="00B256DE"/>
    <w:pPr>
      <w:pBdr>
        <w:bottom w:val="thickThinSmallGap" w:sz="24" w:space="1" w:color="auto"/>
      </w:pBdr>
      <w:tabs>
        <w:tab w:val="left" w:pos="4153"/>
      </w:tabs>
      <w:spacing w:beforeLines="50" w:afterLines="50"/>
      <w:ind w:left="960" w:right="360"/>
    </w:pPr>
    <w:rPr>
      <w:kern w:val="2"/>
      <w:szCs w:val="24"/>
    </w:rPr>
  </w:style>
  <w:style w:type="paragraph" w:customStyle="1" w:styleId="2ff">
    <w:name w:val="正文（标记）2"/>
    <w:basedOn w:val="a"/>
    <w:rsid w:val="00B256DE"/>
    <w:pPr>
      <w:tabs>
        <w:tab w:val="left" w:pos="960"/>
      </w:tabs>
      <w:spacing w:beforeLines="50" w:afterLines="50" w:line="240" w:lineRule="auto"/>
      <w:ind w:left="960" w:hanging="420"/>
    </w:pPr>
    <w:rPr>
      <w:rFonts w:ascii="Times New Roman" w:hAnsi="Times New Roman"/>
      <w:color w:val="auto"/>
      <w:sz w:val="24"/>
      <w:szCs w:val="24"/>
    </w:rPr>
  </w:style>
  <w:style w:type="paragraph" w:customStyle="1" w:styleId="2ff0">
    <w:name w:val="正文（黑体）2"/>
    <w:basedOn w:val="a"/>
    <w:next w:val="a"/>
    <w:rsid w:val="00B256DE"/>
    <w:pPr>
      <w:spacing w:beforeLines="50" w:afterLines="50"/>
      <w:ind w:firstLineChars="200" w:firstLine="480"/>
    </w:pPr>
    <w:rPr>
      <w:rFonts w:ascii="黑体" w:eastAsia="黑体" w:hAnsi="Times New Roman"/>
      <w:color w:val="000080"/>
      <w:sz w:val="24"/>
      <w:szCs w:val="24"/>
    </w:rPr>
  </w:style>
  <w:style w:type="paragraph" w:customStyle="1" w:styleId="1ffa">
    <w:name w:val="正文（居中）1"/>
    <w:basedOn w:val="a"/>
    <w:rsid w:val="00B256DE"/>
    <w:pPr>
      <w:spacing w:beforeLines="50" w:afterLines="50"/>
      <w:ind w:firstLine="0"/>
      <w:jc w:val="center"/>
    </w:pPr>
    <w:rPr>
      <w:rFonts w:ascii="Times New Roman" w:hAnsi="Times New Roman"/>
      <w:color w:val="auto"/>
      <w:sz w:val="24"/>
      <w:szCs w:val="24"/>
    </w:rPr>
  </w:style>
  <w:style w:type="paragraph" w:customStyle="1" w:styleId="2ff1">
    <w:name w:val="正文（缩进）2"/>
    <w:basedOn w:val="a"/>
    <w:rsid w:val="00B256DE"/>
    <w:pPr>
      <w:spacing w:beforeLines="50" w:afterLines="50"/>
      <w:ind w:firstLineChars="200" w:firstLine="480"/>
    </w:pPr>
    <w:rPr>
      <w:rFonts w:ascii="Times New Roman" w:hAnsi="Times New Roman"/>
      <w:color w:val="auto"/>
      <w:sz w:val="24"/>
      <w:szCs w:val="24"/>
    </w:rPr>
  </w:style>
  <w:style w:type="paragraph" w:customStyle="1" w:styleId="2ff2">
    <w:name w:val="正文（小标题）2"/>
    <w:basedOn w:val="a"/>
    <w:next w:val="a"/>
    <w:rsid w:val="00B256DE"/>
    <w:pPr>
      <w:spacing w:beforeLines="50" w:afterLines="50"/>
      <w:ind w:firstLine="0"/>
    </w:pPr>
    <w:rPr>
      <w:rFonts w:ascii="黑体" w:eastAsia="黑体" w:hAnsi="Times New Roman"/>
      <w:color w:val="0000FF"/>
      <w:sz w:val="24"/>
      <w:szCs w:val="24"/>
    </w:rPr>
  </w:style>
  <w:style w:type="paragraph" w:customStyle="1" w:styleId="2ff3">
    <w:name w:val="正文（编号）2"/>
    <w:basedOn w:val="aff1"/>
    <w:rsid w:val="00B256DE"/>
    <w:pPr>
      <w:tabs>
        <w:tab w:val="left" w:pos="780"/>
      </w:tabs>
      <w:spacing w:beforeLines="50" w:afterLines="50"/>
      <w:ind w:left="780" w:firstLineChars="0" w:hanging="360"/>
    </w:pPr>
    <w:rPr>
      <w:kern w:val="2"/>
    </w:rPr>
  </w:style>
  <w:style w:type="paragraph" w:customStyle="1" w:styleId="2ff4">
    <w:name w:val="方框标题2"/>
    <w:basedOn w:val="a"/>
    <w:next w:val="a"/>
    <w:rsid w:val="00B256DE"/>
    <w:pPr>
      <w:tabs>
        <w:tab w:val="left" w:pos="420"/>
      </w:tabs>
      <w:autoSpaceDE w:val="0"/>
      <w:autoSpaceDN w:val="0"/>
      <w:ind w:left="420" w:hanging="420"/>
    </w:pPr>
    <w:rPr>
      <w:rFonts w:ascii="Times New Roman" w:eastAsia="黑体" w:hAnsi="Times New Roman"/>
      <w:color w:val="auto"/>
      <w:sz w:val="21"/>
      <w:szCs w:val="24"/>
    </w:rPr>
  </w:style>
  <w:style w:type="paragraph" w:customStyle="1" w:styleId="1232">
    <w:name w:val="123标题下的小点2"/>
    <w:basedOn w:val="a"/>
    <w:rsid w:val="00B256DE"/>
    <w:pPr>
      <w:tabs>
        <w:tab w:val="left" w:pos="1260"/>
      </w:tabs>
      <w:snapToGrid w:val="0"/>
      <w:ind w:left="1259" w:hanging="420"/>
    </w:pPr>
    <w:rPr>
      <w:color w:val="auto"/>
      <w:kern w:val="0"/>
      <w:sz w:val="21"/>
      <w:szCs w:val="20"/>
    </w:rPr>
  </w:style>
  <w:style w:type="paragraph" w:customStyle="1" w:styleId="12320">
    <w:name w:val="方框下的123标题2"/>
    <w:basedOn w:val="a"/>
    <w:rsid w:val="00B256DE"/>
    <w:pPr>
      <w:tabs>
        <w:tab w:val="left" w:pos="840"/>
      </w:tabs>
      <w:ind w:left="840" w:hanging="420"/>
    </w:pPr>
    <w:rPr>
      <w:rFonts w:ascii="Times New Roman" w:hAnsi="Times New Roman"/>
      <w:color w:val="auto"/>
      <w:sz w:val="21"/>
      <w:szCs w:val="24"/>
    </w:rPr>
  </w:style>
  <w:style w:type="paragraph" w:customStyle="1" w:styleId="Char5CharChar1Char2">
    <w:name w:val="Char5 Char Char1 Char2"/>
    <w:basedOn w:val="a"/>
    <w:rsid w:val="00B256DE"/>
    <w:pPr>
      <w:spacing w:line="240" w:lineRule="auto"/>
      <w:ind w:firstLine="0"/>
    </w:pPr>
    <w:rPr>
      <w:rFonts w:ascii="Tahoma" w:hAnsi="Tahoma"/>
      <w:color w:val="auto"/>
      <w:sz w:val="24"/>
      <w:szCs w:val="20"/>
    </w:rPr>
  </w:style>
  <w:style w:type="paragraph" w:customStyle="1" w:styleId="2ff5">
    <w:name w:val="表内文字2"/>
    <w:rsid w:val="00B256DE"/>
    <w:rPr>
      <w:rFonts w:ascii="Times New Roman" w:hAnsi="Times New Roman"/>
      <w:sz w:val="21"/>
    </w:rPr>
  </w:style>
  <w:style w:type="paragraph" w:customStyle="1" w:styleId="BodyTextch1">
    <w:name w:val="Body Text(ch)1"/>
    <w:basedOn w:val="a"/>
    <w:next w:val="24"/>
    <w:rsid w:val="00B256DE"/>
    <w:pPr>
      <w:spacing w:beforeLines="50" w:afterLines="50"/>
      <w:ind w:firstLineChars="200" w:firstLine="480"/>
    </w:pPr>
    <w:rPr>
      <w:rFonts w:ascii="Times New Roman" w:hAnsi="Times New Roman"/>
      <w:color w:val="auto"/>
      <w:sz w:val="24"/>
      <w:szCs w:val="24"/>
    </w:rPr>
  </w:style>
  <w:style w:type="paragraph" w:customStyle="1" w:styleId="Char1f6">
    <w:name w:val="正文（标记） Char1"/>
    <w:basedOn w:val="a"/>
    <w:rsid w:val="00B256DE"/>
    <w:pPr>
      <w:tabs>
        <w:tab w:val="left" w:pos="840"/>
      </w:tabs>
      <w:spacing w:beforeLines="50" w:afterLines="50" w:line="240" w:lineRule="auto"/>
      <w:ind w:left="840" w:hanging="420"/>
    </w:pPr>
    <w:rPr>
      <w:rFonts w:ascii="Times New Roman" w:hAnsi="Times New Roman"/>
      <w:color w:val="auto"/>
      <w:sz w:val="24"/>
      <w:szCs w:val="24"/>
    </w:rPr>
  </w:style>
  <w:style w:type="paragraph" w:customStyle="1" w:styleId="2ff6">
    <w:name w:val="技术报告正文2"/>
    <w:basedOn w:val="a"/>
    <w:rsid w:val="00B256DE"/>
    <w:pPr>
      <w:spacing w:beforeLines="50" w:line="440" w:lineRule="exact"/>
      <w:ind w:firstLineChars="200" w:firstLine="200"/>
    </w:pPr>
    <w:rPr>
      <w:rFonts w:ascii="Times New Roman" w:hAnsi="Times New Roman" w:cs="Arial"/>
      <w:color w:val="auto"/>
      <w:szCs w:val="24"/>
    </w:rPr>
  </w:style>
  <w:style w:type="paragraph" w:customStyle="1" w:styleId="2ff7">
    <w:name w:val="技术报告小节标题2"/>
    <w:basedOn w:val="a"/>
    <w:next w:val="affffff1"/>
    <w:rsid w:val="00B256DE"/>
    <w:pPr>
      <w:spacing w:line="240" w:lineRule="auto"/>
      <w:ind w:firstLine="0"/>
      <w:jc w:val="center"/>
    </w:pPr>
    <w:rPr>
      <w:rFonts w:ascii="Times New Roman" w:hAnsi="Times New Roman"/>
      <w:b/>
      <w:bCs/>
      <w:color w:val="auto"/>
      <w:sz w:val="24"/>
      <w:szCs w:val="24"/>
    </w:rPr>
  </w:style>
  <w:style w:type="paragraph" w:customStyle="1" w:styleId="172">
    <w:name w:val="172"/>
    <w:basedOn w:val="a"/>
    <w:next w:val="af7"/>
    <w:rsid w:val="00B256DE"/>
    <w:pPr>
      <w:spacing w:after="120" w:line="240" w:lineRule="auto"/>
      <w:ind w:leftChars="200" w:left="420" w:firstLine="0"/>
    </w:pPr>
    <w:rPr>
      <w:rFonts w:ascii="Times New Roman" w:hAnsi="Times New Roman"/>
      <w:color w:val="auto"/>
      <w:sz w:val="21"/>
      <w:szCs w:val="24"/>
    </w:rPr>
  </w:style>
  <w:style w:type="paragraph" w:customStyle="1" w:styleId="1ffb">
    <w:name w:val="缺省文本1"/>
    <w:basedOn w:val="a"/>
    <w:rsid w:val="00B256DE"/>
    <w:pPr>
      <w:autoSpaceDE w:val="0"/>
      <w:autoSpaceDN w:val="0"/>
      <w:adjustRightInd w:val="0"/>
      <w:spacing w:before="60" w:after="60"/>
      <w:ind w:firstLine="482"/>
      <w:jc w:val="left"/>
    </w:pPr>
    <w:rPr>
      <w:rFonts w:ascii="Times New Roman" w:hAnsi="Times New Roman"/>
      <w:color w:val="auto"/>
      <w:kern w:val="0"/>
      <w:sz w:val="24"/>
      <w:szCs w:val="20"/>
    </w:rPr>
  </w:style>
  <w:style w:type="paragraph" w:customStyle="1" w:styleId="3Heading3-oldlevel3PIM3H3Level3Headl3CTprop11">
    <w:name w:val="样式 标题 3Heading 3 - oldlevel_3PIM 3H3Level 3 Headl3CTprop...11"/>
    <w:basedOn w:val="3"/>
    <w:rsid w:val="00B256DE"/>
    <w:pPr>
      <w:spacing w:beforeLines="0" w:afterLines="0" w:line="415" w:lineRule="auto"/>
      <w:ind w:left="0" w:firstLineChars="200" w:firstLine="482"/>
    </w:pPr>
    <w:rPr>
      <w:rFonts w:cs="宋体"/>
      <w:color w:val="000000"/>
      <w:kern w:val="2"/>
      <w:sz w:val="24"/>
      <w:szCs w:val="20"/>
    </w:rPr>
  </w:style>
  <w:style w:type="paragraph" w:customStyle="1" w:styleId="1ffc">
    <w:name w:val="列项·1"/>
    <w:rsid w:val="00B256DE"/>
    <w:pPr>
      <w:tabs>
        <w:tab w:val="left" w:pos="425"/>
        <w:tab w:val="left" w:pos="840"/>
      </w:tabs>
      <w:ind w:leftChars="200" w:left="840" w:hangingChars="200" w:hanging="420"/>
      <w:jc w:val="both"/>
    </w:pPr>
    <w:rPr>
      <w:rFonts w:ascii="宋体" w:hAnsi="Times New Roman"/>
      <w:sz w:val="21"/>
    </w:rPr>
  </w:style>
  <w:style w:type="paragraph" w:customStyle="1" w:styleId="1ffd">
    <w:name w:val="段正文1"/>
    <w:basedOn w:val="a"/>
    <w:rsid w:val="00B256DE"/>
    <w:pPr>
      <w:ind w:firstLineChars="200" w:firstLine="200"/>
    </w:pPr>
    <w:rPr>
      <w:rFonts w:ascii="Times New Roman" w:hAnsi="Times New Roman"/>
      <w:color w:val="auto"/>
      <w:sz w:val="24"/>
      <w:szCs w:val="24"/>
    </w:rPr>
  </w:style>
  <w:style w:type="paragraph" w:customStyle="1" w:styleId="2ff8">
    <w:name w:val="技术报告表标题2"/>
    <w:basedOn w:val="affffff1"/>
    <w:next w:val="affffff1"/>
    <w:rsid w:val="00B256DE"/>
    <w:pPr>
      <w:tabs>
        <w:tab w:val="left" w:pos="2100"/>
      </w:tabs>
      <w:spacing w:beforeLines="0" w:afterLines="50"/>
      <w:ind w:left="2100" w:right="238" w:firstLineChars="0" w:hanging="420"/>
      <w:jc w:val="center"/>
    </w:pPr>
    <w:rPr>
      <w:rFonts w:ascii="楷体_GB2312" w:eastAsia="楷体_GB2312"/>
      <w:b/>
    </w:rPr>
  </w:style>
  <w:style w:type="paragraph" w:customStyle="1" w:styleId="2ff9">
    <w:name w:val="技术报告节标题2"/>
    <w:basedOn w:val="a"/>
    <w:next w:val="afffffffffffffd"/>
    <w:rsid w:val="00B256DE"/>
    <w:pPr>
      <w:tabs>
        <w:tab w:val="left" w:pos="1260"/>
      </w:tabs>
      <w:spacing w:beforeLines="100" w:after="156" w:line="440" w:lineRule="exact"/>
      <w:ind w:left="1260" w:hanging="420"/>
      <w:outlineLvl w:val="1"/>
    </w:pPr>
    <w:rPr>
      <w:rFonts w:ascii="Arial" w:eastAsia="黑体" w:hAnsi="Arial" w:cs="Arial"/>
      <w:color w:val="auto"/>
      <w:sz w:val="30"/>
      <w:szCs w:val="24"/>
    </w:rPr>
  </w:style>
  <w:style w:type="paragraph" w:customStyle="1" w:styleId="2ffa">
    <w:name w:val="技术报告章标题2"/>
    <w:basedOn w:val="a"/>
    <w:next w:val="afffffffffffffc"/>
    <w:rsid w:val="00B256DE"/>
    <w:pPr>
      <w:pageBreakBefore/>
      <w:tabs>
        <w:tab w:val="left" w:pos="840"/>
      </w:tabs>
      <w:spacing w:beforeLines="200" w:after="156" w:line="440" w:lineRule="exact"/>
      <w:ind w:left="840" w:hanging="420"/>
      <w:jc w:val="center"/>
      <w:outlineLvl w:val="0"/>
    </w:pPr>
    <w:rPr>
      <w:rFonts w:ascii="Arial" w:eastAsia="黑体" w:hAnsi="Arial"/>
      <w:color w:val="auto"/>
      <w:sz w:val="36"/>
      <w:szCs w:val="24"/>
    </w:rPr>
  </w:style>
  <w:style w:type="paragraph" w:customStyle="1" w:styleId="07402">
    <w:name w:val="样式 正文（编号） + 左侧:  0.74 厘米 首行缩进:  0 厘米2"/>
    <w:basedOn w:val="affff7"/>
    <w:rsid w:val="00B256DE"/>
    <w:pPr>
      <w:tabs>
        <w:tab w:val="left" w:pos="360"/>
        <w:tab w:val="left" w:pos="600"/>
      </w:tabs>
      <w:ind w:left="420"/>
    </w:pPr>
    <w:rPr>
      <w:rFonts w:cs="宋体"/>
      <w:szCs w:val="20"/>
    </w:rPr>
  </w:style>
  <w:style w:type="paragraph" w:customStyle="1" w:styleId="410">
    <w:name w:val="41"/>
    <w:basedOn w:val="a"/>
    <w:next w:val="23"/>
    <w:rsid w:val="00B256DE"/>
    <w:pPr>
      <w:spacing w:line="440" w:lineRule="exact"/>
      <w:ind w:firstLine="0"/>
    </w:pPr>
    <w:rPr>
      <w:rFonts w:ascii="仿宋_GB2312" w:eastAsia="仿宋_GB2312" w:hAnsi="Times New Roman"/>
      <w:color w:val="auto"/>
      <w:sz w:val="21"/>
      <w:szCs w:val="20"/>
    </w:rPr>
  </w:style>
  <w:style w:type="paragraph" w:customStyle="1" w:styleId="312">
    <w:name w:val="样式31"/>
    <w:basedOn w:val="affff7"/>
    <w:rsid w:val="00B256DE"/>
    <w:pPr>
      <w:tabs>
        <w:tab w:val="left" w:pos="425"/>
      </w:tabs>
      <w:ind w:leftChars="200" w:left="840" w:hanging="425"/>
    </w:pPr>
  </w:style>
  <w:style w:type="paragraph" w:customStyle="1" w:styleId="Char24">
    <w:name w:val="首航缩进 Char2"/>
    <w:basedOn w:val="a"/>
    <w:rsid w:val="00B256DE"/>
    <w:pPr>
      <w:spacing w:line="300" w:lineRule="auto"/>
      <w:ind w:firstLineChars="200" w:firstLine="480"/>
    </w:pPr>
    <w:rPr>
      <w:rFonts w:ascii="Times New Roman" w:eastAsia="仿宋_GB2312" w:hAnsi="Times New Roman"/>
      <w:sz w:val="24"/>
      <w:szCs w:val="24"/>
    </w:rPr>
  </w:style>
  <w:style w:type="paragraph" w:customStyle="1" w:styleId="CharChar30">
    <w:name w:val="正文（缩进） Char Char3"/>
    <w:basedOn w:val="a"/>
    <w:rsid w:val="00B256DE"/>
    <w:pPr>
      <w:spacing w:beforeLines="50" w:afterLines="50"/>
      <w:ind w:firstLineChars="200" w:firstLine="480"/>
    </w:pPr>
    <w:rPr>
      <w:rFonts w:ascii="Times New Roman" w:hAnsi="Times New Roman"/>
      <w:color w:val="auto"/>
      <w:sz w:val="24"/>
      <w:szCs w:val="24"/>
    </w:rPr>
  </w:style>
  <w:style w:type="paragraph" w:customStyle="1" w:styleId="2ffb">
    <w:name w:val="表格文字2"/>
    <w:basedOn w:val="a"/>
    <w:rsid w:val="00B256DE"/>
    <w:pPr>
      <w:spacing w:line="240" w:lineRule="auto"/>
      <w:ind w:firstLine="0"/>
    </w:pPr>
    <w:rPr>
      <w:bCs/>
      <w:color w:val="auto"/>
      <w:kern w:val="0"/>
      <w:sz w:val="21"/>
      <w:szCs w:val="18"/>
    </w:rPr>
  </w:style>
  <w:style w:type="paragraph" w:customStyle="1" w:styleId="2ffc">
    <w:name w:val="图标题2"/>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Default2">
    <w:name w:val="Default2"/>
    <w:rsid w:val="00B256DE"/>
    <w:pPr>
      <w:widowControl w:val="0"/>
      <w:autoSpaceDE w:val="0"/>
      <w:autoSpaceDN w:val="0"/>
      <w:adjustRightInd w:val="0"/>
    </w:pPr>
    <w:rPr>
      <w:rFonts w:ascii="Arial" w:hAnsi="Arial" w:cs="Arial"/>
      <w:color w:val="000000"/>
      <w:sz w:val="24"/>
      <w:szCs w:val="24"/>
    </w:rPr>
  </w:style>
  <w:style w:type="paragraph" w:customStyle="1" w:styleId="412">
    <w:name w:val="样式41"/>
    <w:basedOn w:val="afff"/>
    <w:rsid w:val="00B256DE"/>
    <w:pPr>
      <w:tabs>
        <w:tab w:val="left" w:pos="960"/>
      </w:tabs>
      <w:ind w:left="960" w:firstLine="0"/>
    </w:pPr>
  </w:style>
  <w:style w:type="paragraph" w:customStyle="1" w:styleId="510">
    <w:name w:val="样式51"/>
    <w:basedOn w:val="affff7"/>
    <w:rsid w:val="00B256DE"/>
    <w:pPr>
      <w:tabs>
        <w:tab w:val="left" w:pos="360"/>
      </w:tabs>
      <w:ind w:left="360" w:hanging="360"/>
    </w:pPr>
  </w:style>
  <w:style w:type="paragraph" w:customStyle="1" w:styleId="2ffd">
    <w:name w:val="表头文字2"/>
    <w:basedOn w:val="a"/>
    <w:rsid w:val="00B256DE"/>
    <w:pPr>
      <w:adjustRightInd w:val="0"/>
      <w:snapToGrid w:val="0"/>
      <w:spacing w:line="312" w:lineRule="auto"/>
      <w:ind w:firstLine="0"/>
      <w:jc w:val="center"/>
    </w:pPr>
    <w:rPr>
      <w:rFonts w:ascii="Times New Roman" w:hAnsi="Times New Roman"/>
      <w:color w:val="auto"/>
      <w:sz w:val="24"/>
      <w:szCs w:val="20"/>
    </w:rPr>
  </w:style>
  <w:style w:type="paragraph" w:customStyle="1" w:styleId="2ffe">
    <w:name w:val="图案标题2"/>
    <w:basedOn w:val="a"/>
    <w:rsid w:val="00B256DE"/>
    <w:pPr>
      <w:tabs>
        <w:tab w:val="left" w:pos="1200"/>
      </w:tabs>
      <w:adjustRightInd w:val="0"/>
      <w:snapToGrid w:val="0"/>
      <w:spacing w:line="312" w:lineRule="auto"/>
      <w:ind w:leftChars="200" w:left="700" w:hangingChars="500" w:hanging="500"/>
    </w:pPr>
    <w:rPr>
      <w:rFonts w:ascii="Times New Roman" w:hAnsi="Times New Roman"/>
      <w:color w:val="auto"/>
      <w:sz w:val="24"/>
      <w:szCs w:val="20"/>
    </w:rPr>
  </w:style>
  <w:style w:type="paragraph" w:customStyle="1" w:styleId="2fff">
    <w:name w:val="图内文字2"/>
    <w:basedOn w:val="af4"/>
    <w:rsid w:val="00B256DE"/>
    <w:pPr>
      <w:adjustRightInd w:val="0"/>
      <w:snapToGrid w:val="0"/>
      <w:spacing w:before="60" w:after="60" w:line="240" w:lineRule="auto"/>
      <w:jc w:val="center"/>
    </w:pPr>
    <w:rPr>
      <w:rFonts w:ascii="Times New Roman" w:hAnsi="Times New Roman"/>
      <w:sz w:val="21"/>
      <w:szCs w:val="20"/>
    </w:rPr>
  </w:style>
  <w:style w:type="paragraph" w:customStyle="1" w:styleId="1ffe">
    <w:name w:val="图下文字1"/>
    <w:basedOn w:val="a"/>
    <w:rsid w:val="00B256DE"/>
    <w:pPr>
      <w:adjustRightInd w:val="0"/>
      <w:snapToGrid w:val="0"/>
      <w:spacing w:line="312" w:lineRule="auto"/>
      <w:ind w:firstLine="0"/>
      <w:jc w:val="center"/>
    </w:pPr>
    <w:rPr>
      <w:rFonts w:ascii="Times New Roman" w:hAnsi="Times New Roman"/>
      <w:color w:val="auto"/>
      <w:sz w:val="18"/>
      <w:szCs w:val="20"/>
    </w:rPr>
  </w:style>
  <w:style w:type="paragraph" w:customStyle="1" w:styleId="1fff">
    <w:name w:val="图中文字1"/>
    <w:basedOn w:val="a"/>
    <w:rsid w:val="00B256DE"/>
    <w:pPr>
      <w:adjustRightInd w:val="0"/>
      <w:snapToGrid w:val="0"/>
      <w:spacing w:line="312" w:lineRule="auto"/>
      <w:ind w:firstLineChars="200" w:firstLine="200"/>
      <w:jc w:val="center"/>
    </w:pPr>
    <w:rPr>
      <w:rFonts w:ascii="Times New Roman" w:hAnsi="Times New Roman"/>
      <w:sz w:val="24"/>
      <w:szCs w:val="24"/>
    </w:rPr>
  </w:style>
  <w:style w:type="paragraph" w:customStyle="1" w:styleId="2fff0">
    <w:name w:val="段2"/>
    <w:rsid w:val="00B256DE"/>
    <w:pPr>
      <w:autoSpaceDE w:val="0"/>
      <w:autoSpaceDN w:val="0"/>
      <w:ind w:firstLineChars="200" w:firstLine="200"/>
      <w:jc w:val="both"/>
    </w:pPr>
    <w:rPr>
      <w:rFonts w:ascii="宋体" w:hAnsi="Times New Roman"/>
      <w:sz w:val="21"/>
    </w:rPr>
  </w:style>
  <w:style w:type="paragraph" w:customStyle="1" w:styleId="2111">
    <w:name w:val="样式 标题 2 + 右侧:  1 字符1"/>
    <w:basedOn w:val="2"/>
    <w:rsid w:val="00B256DE"/>
    <w:pPr>
      <w:adjustRightInd w:val="0"/>
      <w:snapToGrid w:val="0"/>
      <w:spacing w:before="240" w:after="120" w:line="360" w:lineRule="auto"/>
      <w:ind w:left="0" w:rightChars="100" w:right="240" w:firstLine="0"/>
      <w:jc w:val="left"/>
    </w:pPr>
    <w:rPr>
      <w:rFonts w:ascii="Times New Roman" w:hAnsi="Times New Roman" w:cs="宋体"/>
      <w:b w:val="0"/>
      <w:sz w:val="21"/>
      <w:szCs w:val="20"/>
    </w:rPr>
  </w:style>
  <w:style w:type="paragraph" w:customStyle="1" w:styleId="1fff0">
    <w:name w:val="封面1"/>
    <w:rsid w:val="00B256DE"/>
    <w:pPr>
      <w:widowControl w:val="0"/>
      <w:spacing w:line="412" w:lineRule="atLeast"/>
      <w:jc w:val="both"/>
    </w:pPr>
    <w:rPr>
      <w:rFonts w:ascii="Times New Roman" w:hAnsi="Times New Roman"/>
      <w:kern w:val="2"/>
      <w:sz w:val="21"/>
    </w:rPr>
  </w:style>
  <w:style w:type="paragraph" w:customStyle="1" w:styleId="11a">
    <w:name w:val="批注框文本11"/>
    <w:basedOn w:val="a"/>
    <w:semiHidden/>
    <w:rsid w:val="00B256DE"/>
    <w:pPr>
      <w:ind w:firstLineChars="200" w:firstLine="200"/>
    </w:pPr>
    <w:rPr>
      <w:rFonts w:ascii="Times New Roman" w:hAnsi="Times New Roman"/>
      <w:color w:val="auto"/>
      <w:sz w:val="18"/>
      <w:szCs w:val="18"/>
    </w:rPr>
  </w:style>
  <w:style w:type="paragraph" w:customStyle="1" w:styleId="Cnvcell1">
    <w:name w:val="Cnv:cell1"/>
    <w:semiHidden/>
    <w:rsid w:val="00B256DE"/>
    <w:pPr>
      <w:tabs>
        <w:tab w:val="left" w:pos="0"/>
        <w:tab w:val="left" w:pos="720"/>
        <w:tab w:val="left" w:pos="1440"/>
        <w:tab w:val="left" w:pos="2160"/>
      </w:tabs>
      <w:spacing w:after="38" w:line="267" w:lineRule="atLeast"/>
    </w:pPr>
    <w:rPr>
      <w:rFonts w:ascii="Times New Roman" w:hAnsi="Times New Roman"/>
      <w:sz w:val="24"/>
    </w:rPr>
  </w:style>
  <w:style w:type="paragraph" w:customStyle="1" w:styleId="1fff1">
    <w:name w:val="示意图说明1"/>
    <w:basedOn w:val="a"/>
    <w:next w:val="a"/>
    <w:rsid w:val="00B256DE"/>
    <w:pPr>
      <w:ind w:firstLine="0"/>
      <w:jc w:val="center"/>
    </w:pPr>
    <w:rPr>
      <w:rFonts w:ascii="Times New Roman" w:eastAsia="黑体" w:hAnsi="Times New Roman"/>
      <w:color w:val="auto"/>
      <w:kern w:val="0"/>
      <w:sz w:val="21"/>
      <w:szCs w:val="20"/>
      <w:lang w:eastAsia="en-US"/>
    </w:rPr>
  </w:style>
  <w:style w:type="paragraph" w:customStyle="1" w:styleId="1fff2">
    <w:name w:val="表头文字(同正文大小)1"/>
    <w:basedOn w:val="a"/>
    <w:rsid w:val="00B256DE"/>
    <w:pPr>
      <w:spacing w:line="264" w:lineRule="auto"/>
      <w:ind w:firstLine="0"/>
      <w:jc w:val="center"/>
    </w:pPr>
    <w:rPr>
      <w:rFonts w:ascii="Times New Roman" w:eastAsia="黑体" w:hAnsi="Times New Roman"/>
      <w:color w:val="auto"/>
      <w:kern w:val="0"/>
      <w:sz w:val="21"/>
      <w:szCs w:val="20"/>
      <w:lang w:eastAsia="en-US"/>
    </w:rPr>
  </w:style>
  <w:style w:type="paragraph" w:customStyle="1" w:styleId="1fff3">
    <w:name w:val="表内文字(同正文大小)1"/>
    <w:basedOn w:val="a"/>
    <w:rsid w:val="00B256DE"/>
    <w:pPr>
      <w:spacing w:line="264" w:lineRule="auto"/>
      <w:ind w:firstLine="0"/>
    </w:pPr>
    <w:rPr>
      <w:rFonts w:ascii="Times New Roman" w:hAnsi="Times New Roman"/>
      <w:color w:val="auto"/>
      <w:kern w:val="0"/>
      <w:sz w:val="21"/>
      <w:szCs w:val="21"/>
      <w:lang w:eastAsia="en-US"/>
    </w:rPr>
  </w:style>
  <w:style w:type="paragraph" w:customStyle="1" w:styleId="ABC10">
    <w:name w:val="方框下的ABC标题1"/>
    <w:basedOn w:val="a"/>
    <w:next w:val="a"/>
    <w:rsid w:val="00B256DE"/>
    <w:pPr>
      <w:ind w:firstLine="0"/>
    </w:pPr>
    <w:rPr>
      <w:rFonts w:ascii="Times New Roman"/>
      <w:color w:val="auto"/>
      <w:sz w:val="21"/>
      <w:szCs w:val="24"/>
    </w:rPr>
  </w:style>
  <w:style w:type="paragraph" w:customStyle="1" w:styleId="1fff4">
    <w:name w:val="写作说明1"/>
    <w:basedOn w:val="a"/>
    <w:next w:val="a"/>
    <w:rsid w:val="00B256DE"/>
    <w:pPr>
      <w:tabs>
        <w:tab w:val="left" w:pos="420"/>
      </w:tabs>
      <w:ind w:left="420" w:hanging="420"/>
    </w:pPr>
    <w:rPr>
      <w:rFonts w:ascii="Times New Roman" w:hAnsi="Times New Roman"/>
      <w:i/>
      <w:color w:val="0000FF"/>
      <w:kern w:val="0"/>
      <w:sz w:val="21"/>
      <w:szCs w:val="20"/>
      <w:lang w:eastAsia="en-US"/>
    </w:rPr>
  </w:style>
  <w:style w:type="paragraph" w:customStyle="1" w:styleId="1fff5">
    <w:name w:val="样式 正文首行缩进 + (符号) 宋体1"/>
    <w:basedOn w:val="a"/>
    <w:rsid w:val="00B256DE"/>
    <w:pPr>
      <w:tabs>
        <w:tab w:val="left" w:pos="845"/>
      </w:tabs>
      <w:ind w:firstLineChars="202" w:firstLine="424"/>
      <w:jc w:val="left"/>
    </w:pPr>
    <w:rPr>
      <w:rFonts w:ascii="Times New Roman" w:cs="宋体"/>
      <w:color w:val="auto"/>
      <w:kern w:val="0"/>
      <w:sz w:val="21"/>
      <w:szCs w:val="20"/>
    </w:rPr>
  </w:style>
  <w:style w:type="paragraph" w:customStyle="1" w:styleId="1fff6">
    <w:name w:val="中文正文1"/>
    <w:basedOn w:val="a"/>
    <w:rsid w:val="00B256DE"/>
    <w:pPr>
      <w:spacing w:beforeLines="50" w:afterLines="50"/>
      <w:ind w:firstLine="425"/>
    </w:pPr>
    <w:rPr>
      <w:rFonts w:ascii="Times New Roman" w:hAnsi="Times New Roman"/>
      <w:color w:val="auto"/>
      <w:sz w:val="21"/>
      <w:szCs w:val="20"/>
    </w:rPr>
  </w:style>
  <w:style w:type="paragraph" w:customStyle="1" w:styleId="1fff7">
    <w:name w:val="写作提示1"/>
    <w:basedOn w:val="a"/>
    <w:rsid w:val="00B256DE"/>
    <w:pPr>
      <w:ind w:firstLine="0"/>
      <w:jc w:val="left"/>
    </w:pPr>
    <w:rPr>
      <w:rFonts w:ascii="Times New Roman" w:hAnsi="Times New Roman"/>
      <w:i/>
      <w:color w:val="0000FF"/>
      <w:kern w:val="0"/>
      <w:sz w:val="21"/>
      <w:szCs w:val="20"/>
      <w:lang w:eastAsia="en-US"/>
    </w:rPr>
  </w:style>
  <w:style w:type="paragraph" w:customStyle="1" w:styleId="1fff8">
    <w:name w:val="写作样例1"/>
    <w:basedOn w:val="a"/>
    <w:rsid w:val="00B256DE"/>
    <w:pPr>
      <w:ind w:firstLine="0"/>
      <w:jc w:val="left"/>
    </w:pPr>
    <w:rPr>
      <w:rFonts w:ascii="Times New Roman" w:hAnsi="Times New Roman"/>
      <w:color w:val="800080"/>
      <w:kern w:val="0"/>
      <w:sz w:val="21"/>
      <w:szCs w:val="21"/>
    </w:rPr>
  </w:style>
  <w:style w:type="paragraph" w:customStyle="1" w:styleId="1fff9">
    <w:name w:val="点对点应答文字1"/>
    <w:basedOn w:val="a"/>
    <w:rsid w:val="00B256DE"/>
    <w:pPr>
      <w:ind w:firstLine="0"/>
      <w:jc w:val="left"/>
    </w:pPr>
    <w:rPr>
      <w:rFonts w:ascii="Times New Roman" w:hAnsi="Times New Roman"/>
      <w:i/>
      <w:color w:val="0000FF"/>
      <w:kern w:val="0"/>
      <w:sz w:val="21"/>
      <w:szCs w:val="20"/>
      <w:lang w:eastAsia="en-US"/>
    </w:rPr>
  </w:style>
  <w:style w:type="paragraph" w:customStyle="1" w:styleId="2211">
    <w:name w:val="样式 样式 正文首行缩进 + (符号) 宋体 + 左侧:  2 字符 首行缩进:  2 字符1"/>
    <w:basedOn w:val="a"/>
    <w:rsid w:val="00B256DE"/>
    <w:pPr>
      <w:ind w:firstLineChars="200" w:firstLine="200"/>
      <w:jc w:val="left"/>
    </w:pPr>
    <w:rPr>
      <w:rFonts w:ascii="Times New Roman" w:cs="宋体"/>
      <w:color w:val="auto"/>
      <w:kern w:val="0"/>
      <w:sz w:val="21"/>
      <w:szCs w:val="20"/>
      <w:lang w:eastAsia="en-US"/>
    </w:rPr>
  </w:style>
  <w:style w:type="paragraph" w:customStyle="1" w:styleId="ABC2">
    <w:name w:val="ABC标题下的小点2"/>
    <w:basedOn w:val="a"/>
    <w:rsid w:val="00B256DE"/>
    <w:pPr>
      <w:tabs>
        <w:tab w:val="left" w:pos="1260"/>
      </w:tabs>
      <w:ind w:left="1260" w:hanging="420"/>
    </w:pPr>
    <w:rPr>
      <w:color w:val="auto"/>
      <w:kern w:val="0"/>
      <w:sz w:val="21"/>
      <w:szCs w:val="20"/>
    </w:rPr>
  </w:style>
  <w:style w:type="paragraph" w:customStyle="1" w:styleId="216">
    <w:name w:val="正文 首行缩进2字符1"/>
    <w:basedOn w:val="a"/>
    <w:rsid w:val="00B256DE"/>
    <w:pPr>
      <w:ind w:firstLineChars="200" w:firstLine="200"/>
    </w:pPr>
    <w:rPr>
      <w:rFonts w:ascii="Times New Roman" w:hAnsi="Times New Roman"/>
      <w:color w:val="auto"/>
      <w:sz w:val="24"/>
      <w:szCs w:val="20"/>
    </w:rPr>
  </w:style>
  <w:style w:type="paragraph" w:customStyle="1" w:styleId="217">
    <w:name w:val="正文，首行缩进:  2 字符1"/>
    <w:basedOn w:val="a"/>
    <w:next w:val="a"/>
    <w:rsid w:val="00B256DE"/>
    <w:pPr>
      <w:ind w:firstLineChars="200" w:firstLine="480"/>
    </w:pPr>
    <w:rPr>
      <w:rFonts w:ascii="Verdana" w:hAnsi="Verdana" w:cs="宋体"/>
      <w:color w:val="auto"/>
      <w:sz w:val="24"/>
      <w:szCs w:val="20"/>
    </w:rPr>
  </w:style>
  <w:style w:type="paragraph" w:customStyle="1" w:styleId="610">
    <w:name w:val="样式61"/>
    <w:basedOn w:val="afff"/>
    <w:rsid w:val="00B256DE"/>
    <w:pPr>
      <w:ind w:left="0" w:firstLine="0"/>
    </w:pPr>
  </w:style>
  <w:style w:type="paragraph" w:customStyle="1" w:styleId="Char50">
    <w:name w:val="Char5"/>
    <w:basedOn w:val="a"/>
    <w:rsid w:val="00B256DE"/>
    <w:pPr>
      <w:widowControl/>
      <w:spacing w:after="160" w:line="240" w:lineRule="exact"/>
      <w:ind w:firstLine="0"/>
      <w:jc w:val="left"/>
    </w:pPr>
    <w:rPr>
      <w:rFonts w:ascii="Verdana" w:hAnsi="Verdana"/>
      <w:color w:val="auto"/>
      <w:kern w:val="0"/>
      <w:sz w:val="21"/>
      <w:szCs w:val="20"/>
      <w:lang w:eastAsia="en-US"/>
    </w:rPr>
  </w:style>
  <w:style w:type="paragraph" w:customStyle="1" w:styleId="227">
    <w:name w:val="样式22"/>
    <w:basedOn w:val="33"/>
    <w:rsid w:val="00B256DE"/>
    <w:pPr>
      <w:pBdr>
        <w:bottom w:val="thickThinSmallGap" w:sz="24" w:space="1" w:color="auto"/>
      </w:pBdr>
      <w:tabs>
        <w:tab w:val="left" w:pos="4153"/>
      </w:tabs>
      <w:spacing w:beforeLines="50" w:afterLines="50"/>
      <w:ind w:left="960" w:right="360"/>
    </w:pPr>
    <w:rPr>
      <w:kern w:val="2"/>
      <w:szCs w:val="24"/>
    </w:rPr>
  </w:style>
  <w:style w:type="paragraph" w:customStyle="1" w:styleId="11b">
    <w:name w:val="正文（标记）11"/>
    <w:basedOn w:val="a"/>
    <w:rsid w:val="00B256DE"/>
    <w:pPr>
      <w:tabs>
        <w:tab w:val="left" w:pos="840"/>
      </w:tabs>
      <w:spacing w:beforeLines="50" w:afterLines="50" w:line="240" w:lineRule="auto"/>
      <w:ind w:left="840" w:hanging="420"/>
    </w:pPr>
    <w:rPr>
      <w:rFonts w:ascii="Times New Roman" w:hAnsi="Times New Roman"/>
      <w:color w:val="auto"/>
      <w:sz w:val="24"/>
      <w:szCs w:val="24"/>
    </w:rPr>
  </w:style>
  <w:style w:type="paragraph" w:customStyle="1" w:styleId="11c">
    <w:name w:val="正文（编号）11"/>
    <w:basedOn w:val="aff1"/>
    <w:rsid w:val="00B256DE"/>
    <w:pPr>
      <w:tabs>
        <w:tab w:val="left" w:pos="780"/>
      </w:tabs>
      <w:spacing w:beforeLines="50" w:afterLines="50"/>
      <w:ind w:left="780" w:firstLineChars="0" w:hanging="360"/>
    </w:pPr>
    <w:rPr>
      <w:kern w:val="2"/>
    </w:rPr>
  </w:style>
  <w:style w:type="paragraph" w:customStyle="1" w:styleId="11d">
    <w:name w:val="技术报告章标题11"/>
    <w:basedOn w:val="a"/>
    <w:next w:val="afffffffffffffc"/>
    <w:rsid w:val="00B256DE"/>
    <w:pPr>
      <w:pageBreakBefore/>
      <w:spacing w:beforeLines="200" w:afterLines="50" w:line="440" w:lineRule="exact"/>
      <w:ind w:firstLine="0"/>
      <w:jc w:val="center"/>
      <w:outlineLvl w:val="0"/>
    </w:pPr>
    <w:rPr>
      <w:rFonts w:ascii="Arial" w:eastAsia="黑体" w:hAnsi="Arial"/>
      <w:color w:val="auto"/>
      <w:sz w:val="36"/>
      <w:szCs w:val="24"/>
    </w:rPr>
  </w:style>
  <w:style w:type="paragraph" w:customStyle="1" w:styleId="11e">
    <w:name w:val="技术报告节标题11"/>
    <w:basedOn w:val="a"/>
    <w:next w:val="afffffffffffffd"/>
    <w:rsid w:val="00B256DE"/>
    <w:pPr>
      <w:spacing w:beforeLines="100" w:afterLines="50" w:line="440" w:lineRule="exact"/>
      <w:ind w:firstLine="0"/>
      <w:outlineLvl w:val="1"/>
    </w:pPr>
    <w:rPr>
      <w:rFonts w:ascii="Arial" w:eastAsia="黑体" w:hAnsi="Arial" w:cs="Arial"/>
      <w:color w:val="auto"/>
      <w:sz w:val="30"/>
      <w:szCs w:val="24"/>
    </w:rPr>
  </w:style>
  <w:style w:type="paragraph" w:customStyle="1" w:styleId="11f">
    <w:name w:val="技术报告小节标题11"/>
    <w:basedOn w:val="a"/>
    <w:next w:val="a"/>
    <w:rsid w:val="00B256DE"/>
    <w:pPr>
      <w:tabs>
        <w:tab w:val="left" w:pos="1080"/>
      </w:tabs>
      <w:spacing w:beforeLines="50" w:afterLines="50" w:line="440" w:lineRule="exact"/>
      <w:ind w:firstLine="0"/>
      <w:outlineLvl w:val="2"/>
    </w:pPr>
    <w:rPr>
      <w:rFonts w:ascii="Arial" w:eastAsia="黑体" w:hAnsi="Arial" w:cs="Arial"/>
      <w:bCs/>
      <w:color w:val="auto"/>
      <w:szCs w:val="24"/>
    </w:rPr>
  </w:style>
  <w:style w:type="paragraph" w:customStyle="1" w:styleId="11f0">
    <w:name w:val="技术报告表标题11"/>
    <w:basedOn w:val="a"/>
    <w:next w:val="a"/>
    <w:rsid w:val="00B256DE"/>
    <w:pPr>
      <w:spacing w:beforeLines="50" w:afterLines="50" w:line="440" w:lineRule="exact"/>
      <w:ind w:right="238" w:firstLine="0"/>
      <w:jc w:val="center"/>
    </w:pPr>
    <w:rPr>
      <w:rFonts w:ascii="楷体_GB2312" w:eastAsia="楷体_GB2312" w:hAnsi="Times New Roman" w:cs="Arial"/>
      <w:b/>
      <w:bCs/>
      <w:color w:val="auto"/>
      <w:szCs w:val="24"/>
    </w:rPr>
  </w:style>
  <w:style w:type="paragraph" w:customStyle="1" w:styleId="Char112">
    <w:name w:val="首航缩进 Char11"/>
    <w:basedOn w:val="a"/>
    <w:rsid w:val="00B256DE"/>
    <w:pPr>
      <w:spacing w:line="300" w:lineRule="auto"/>
      <w:ind w:firstLineChars="200" w:firstLine="480"/>
    </w:pPr>
    <w:rPr>
      <w:rFonts w:ascii="Times New Roman" w:eastAsia="仿宋_GB2312" w:hAnsi="Times New Roman"/>
      <w:sz w:val="24"/>
      <w:szCs w:val="24"/>
    </w:rPr>
  </w:style>
  <w:style w:type="paragraph" w:customStyle="1" w:styleId="11f1">
    <w:name w:val="技术报告正文11"/>
    <w:basedOn w:val="a"/>
    <w:rsid w:val="00B256DE"/>
    <w:pPr>
      <w:spacing w:beforeLines="50" w:line="440" w:lineRule="exact"/>
      <w:ind w:firstLineChars="238" w:firstLine="666"/>
    </w:pPr>
    <w:rPr>
      <w:rFonts w:ascii="Times New Roman" w:hAnsi="Times New Roman" w:cs="Arial"/>
      <w:color w:val="auto"/>
      <w:szCs w:val="24"/>
    </w:rPr>
  </w:style>
  <w:style w:type="paragraph" w:customStyle="1" w:styleId="CharChar111">
    <w:name w:val="正文（标记） Char Char11"/>
    <w:basedOn w:val="a"/>
    <w:rsid w:val="00B256DE"/>
    <w:pPr>
      <w:tabs>
        <w:tab w:val="left" w:pos="840"/>
      </w:tabs>
      <w:spacing w:beforeLines="50" w:afterLines="50"/>
      <w:ind w:left="840" w:hanging="420"/>
    </w:pPr>
    <w:rPr>
      <w:rFonts w:ascii="Times New Roman" w:hAnsi="Times New Roman"/>
      <w:color w:val="auto"/>
      <w:sz w:val="24"/>
      <w:szCs w:val="24"/>
    </w:rPr>
  </w:style>
  <w:style w:type="paragraph" w:customStyle="1" w:styleId="11f2">
    <w:name w:val="表格文字11"/>
    <w:basedOn w:val="a"/>
    <w:rsid w:val="00B256DE"/>
    <w:pPr>
      <w:spacing w:line="240" w:lineRule="auto"/>
      <w:ind w:firstLine="0"/>
    </w:pPr>
    <w:rPr>
      <w:bCs/>
      <w:color w:val="auto"/>
      <w:kern w:val="0"/>
      <w:sz w:val="21"/>
      <w:szCs w:val="18"/>
    </w:rPr>
  </w:style>
  <w:style w:type="paragraph" w:customStyle="1" w:styleId="11f3">
    <w:name w:val="图标题11"/>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Char5CharChar1Char11">
    <w:name w:val="Char5 Char Char1 Char11"/>
    <w:basedOn w:val="a"/>
    <w:rsid w:val="00B256DE"/>
    <w:pPr>
      <w:spacing w:line="240" w:lineRule="auto"/>
      <w:ind w:firstLine="0"/>
    </w:pPr>
    <w:rPr>
      <w:rFonts w:ascii="Tahoma" w:hAnsi="Tahoma"/>
      <w:color w:val="auto"/>
      <w:sz w:val="24"/>
      <w:szCs w:val="20"/>
    </w:rPr>
  </w:style>
  <w:style w:type="paragraph" w:customStyle="1" w:styleId="11f4">
    <w:name w:val="方框标题11"/>
    <w:basedOn w:val="a"/>
    <w:next w:val="a"/>
    <w:rsid w:val="00B256DE"/>
    <w:pPr>
      <w:autoSpaceDE w:val="0"/>
      <w:autoSpaceDN w:val="0"/>
      <w:ind w:firstLine="0"/>
    </w:pPr>
    <w:rPr>
      <w:rFonts w:ascii="Times New Roman" w:eastAsia="黑体" w:hAnsi="Times New Roman"/>
      <w:color w:val="auto"/>
      <w:sz w:val="21"/>
      <w:szCs w:val="24"/>
    </w:rPr>
  </w:style>
  <w:style w:type="paragraph" w:customStyle="1" w:styleId="12311">
    <w:name w:val="方框下的123标题11"/>
    <w:basedOn w:val="a"/>
    <w:rsid w:val="00B256DE"/>
    <w:pPr>
      <w:tabs>
        <w:tab w:val="left" w:pos="840"/>
      </w:tabs>
      <w:ind w:left="840" w:hanging="420"/>
    </w:pPr>
    <w:rPr>
      <w:rFonts w:ascii="Times New Roman" w:hAnsi="Times New Roman"/>
      <w:color w:val="auto"/>
      <w:sz w:val="21"/>
      <w:szCs w:val="24"/>
    </w:rPr>
  </w:style>
  <w:style w:type="paragraph" w:customStyle="1" w:styleId="123110">
    <w:name w:val="123标题下的小点11"/>
    <w:basedOn w:val="a"/>
    <w:rsid w:val="00B256DE"/>
    <w:pPr>
      <w:tabs>
        <w:tab w:val="left" w:pos="1260"/>
      </w:tabs>
      <w:snapToGrid w:val="0"/>
      <w:ind w:left="1259" w:hanging="420"/>
    </w:pPr>
    <w:rPr>
      <w:color w:val="auto"/>
      <w:kern w:val="0"/>
      <w:sz w:val="21"/>
      <w:szCs w:val="20"/>
    </w:rPr>
  </w:style>
  <w:style w:type="paragraph" w:customStyle="1" w:styleId="Default11">
    <w:name w:val="Default11"/>
    <w:rsid w:val="00B256DE"/>
    <w:pPr>
      <w:widowControl w:val="0"/>
      <w:autoSpaceDE w:val="0"/>
      <w:autoSpaceDN w:val="0"/>
      <w:adjustRightInd w:val="0"/>
    </w:pPr>
    <w:rPr>
      <w:rFonts w:ascii="Arial" w:hAnsi="Arial" w:cs="Arial"/>
      <w:color w:val="000000"/>
      <w:sz w:val="24"/>
      <w:szCs w:val="24"/>
    </w:rPr>
  </w:style>
  <w:style w:type="paragraph" w:customStyle="1" w:styleId="11f5">
    <w:name w:val="表内文字11"/>
    <w:basedOn w:val="a"/>
    <w:rsid w:val="00B256DE"/>
    <w:pPr>
      <w:adjustRightInd w:val="0"/>
      <w:snapToGrid w:val="0"/>
      <w:spacing w:line="312" w:lineRule="auto"/>
      <w:ind w:firstLine="0"/>
      <w:jc w:val="center"/>
    </w:pPr>
    <w:rPr>
      <w:rFonts w:ascii="Times New Roman" w:hAnsi="Times New Roman"/>
      <w:sz w:val="21"/>
      <w:szCs w:val="20"/>
    </w:rPr>
  </w:style>
  <w:style w:type="paragraph" w:customStyle="1" w:styleId="11f6">
    <w:name w:val="表头文字11"/>
    <w:basedOn w:val="a"/>
    <w:rsid w:val="00B256DE"/>
    <w:pPr>
      <w:adjustRightInd w:val="0"/>
      <w:snapToGrid w:val="0"/>
      <w:spacing w:line="312" w:lineRule="auto"/>
      <w:ind w:firstLine="0"/>
      <w:jc w:val="center"/>
    </w:pPr>
    <w:rPr>
      <w:rFonts w:ascii="Times New Roman" w:hAnsi="Times New Roman"/>
      <w:color w:val="auto"/>
      <w:sz w:val="24"/>
      <w:szCs w:val="20"/>
    </w:rPr>
  </w:style>
  <w:style w:type="paragraph" w:customStyle="1" w:styleId="11f7">
    <w:name w:val="图案标题11"/>
    <w:basedOn w:val="a"/>
    <w:rsid w:val="00B256DE"/>
    <w:pPr>
      <w:tabs>
        <w:tab w:val="left" w:pos="1200"/>
      </w:tabs>
      <w:adjustRightInd w:val="0"/>
      <w:snapToGrid w:val="0"/>
      <w:spacing w:line="312" w:lineRule="auto"/>
      <w:ind w:leftChars="200" w:left="700" w:hangingChars="500" w:hanging="500"/>
    </w:pPr>
    <w:rPr>
      <w:rFonts w:ascii="Times New Roman" w:hAnsi="Times New Roman"/>
      <w:color w:val="auto"/>
      <w:sz w:val="24"/>
      <w:szCs w:val="20"/>
    </w:rPr>
  </w:style>
  <w:style w:type="paragraph" w:customStyle="1" w:styleId="11f8">
    <w:name w:val="图内文字11"/>
    <w:basedOn w:val="af4"/>
    <w:rsid w:val="00B256DE"/>
    <w:pPr>
      <w:adjustRightInd w:val="0"/>
      <w:snapToGrid w:val="0"/>
      <w:spacing w:before="60" w:after="60" w:line="240" w:lineRule="auto"/>
      <w:jc w:val="center"/>
    </w:pPr>
    <w:rPr>
      <w:rFonts w:ascii="Times New Roman" w:hAnsi="Times New Roman"/>
      <w:sz w:val="21"/>
      <w:szCs w:val="20"/>
    </w:rPr>
  </w:style>
  <w:style w:type="paragraph" w:customStyle="1" w:styleId="ABC11">
    <w:name w:val="ABC标题下的小点11"/>
    <w:basedOn w:val="a"/>
    <w:rsid w:val="00B256DE"/>
    <w:pPr>
      <w:tabs>
        <w:tab w:val="left" w:pos="1260"/>
      </w:tabs>
      <w:ind w:left="1260" w:hanging="420"/>
    </w:pPr>
    <w:rPr>
      <w:color w:val="auto"/>
      <w:kern w:val="0"/>
      <w:sz w:val="21"/>
      <w:szCs w:val="20"/>
    </w:rPr>
  </w:style>
  <w:style w:type="paragraph" w:customStyle="1" w:styleId="074011">
    <w:name w:val="样式 正文（编号） + 左侧:  0.74 厘米 首行缩进:  0 厘米11"/>
    <w:basedOn w:val="affff7"/>
    <w:rsid w:val="00B256DE"/>
    <w:pPr>
      <w:tabs>
        <w:tab w:val="left" w:pos="840"/>
      </w:tabs>
      <w:ind w:left="840"/>
    </w:pPr>
    <w:rPr>
      <w:rFonts w:cs="宋体"/>
      <w:szCs w:val="20"/>
    </w:rPr>
  </w:style>
  <w:style w:type="paragraph" w:customStyle="1" w:styleId="1711">
    <w:name w:val="1711"/>
    <w:basedOn w:val="a"/>
    <w:next w:val="af7"/>
    <w:rsid w:val="00B256DE"/>
    <w:pPr>
      <w:spacing w:after="120" w:line="240" w:lineRule="auto"/>
      <w:ind w:leftChars="200" w:left="420" w:firstLine="0"/>
    </w:pPr>
    <w:rPr>
      <w:rFonts w:ascii="Times New Roman" w:hAnsi="Times New Roman"/>
      <w:color w:val="auto"/>
      <w:sz w:val="21"/>
      <w:szCs w:val="24"/>
    </w:rPr>
  </w:style>
  <w:style w:type="paragraph" w:customStyle="1" w:styleId="3d">
    <w:name w:val="正文（标记）3"/>
    <w:basedOn w:val="a"/>
    <w:rsid w:val="00B256DE"/>
    <w:pPr>
      <w:tabs>
        <w:tab w:val="left" w:pos="960"/>
      </w:tabs>
      <w:spacing w:beforeLines="50" w:afterLines="50" w:line="240" w:lineRule="auto"/>
      <w:ind w:left="960" w:hanging="420"/>
    </w:pPr>
    <w:rPr>
      <w:rFonts w:ascii="Times New Roman" w:hAnsi="Times New Roman"/>
      <w:color w:val="auto"/>
      <w:sz w:val="24"/>
      <w:szCs w:val="24"/>
    </w:rPr>
  </w:style>
  <w:style w:type="paragraph" w:customStyle="1" w:styleId="2fff1">
    <w:name w:val="正文（居中）2"/>
    <w:basedOn w:val="a"/>
    <w:rsid w:val="00B256DE"/>
    <w:pPr>
      <w:spacing w:beforeLines="50" w:afterLines="50"/>
      <w:ind w:firstLine="0"/>
      <w:jc w:val="center"/>
    </w:pPr>
    <w:rPr>
      <w:rFonts w:ascii="Times New Roman" w:hAnsi="Times New Roman"/>
      <w:color w:val="auto"/>
      <w:sz w:val="24"/>
      <w:szCs w:val="24"/>
    </w:rPr>
  </w:style>
  <w:style w:type="paragraph" w:customStyle="1" w:styleId="3e">
    <w:name w:val="正文（编号）3"/>
    <w:basedOn w:val="aff1"/>
    <w:rsid w:val="00B256DE"/>
    <w:pPr>
      <w:tabs>
        <w:tab w:val="left" w:pos="780"/>
      </w:tabs>
      <w:spacing w:beforeLines="50" w:afterLines="50"/>
      <w:ind w:left="780" w:firstLineChars="0" w:hanging="360"/>
    </w:pPr>
    <w:rPr>
      <w:kern w:val="2"/>
    </w:rPr>
  </w:style>
  <w:style w:type="paragraph" w:customStyle="1" w:styleId="Char5CharChar1Char3">
    <w:name w:val="Char5 Char Char1 Char3"/>
    <w:basedOn w:val="a"/>
    <w:rsid w:val="00B256DE"/>
    <w:pPr>
      <w:spacing w:line="240" w:lineRule="auto"/>
      <w:ind w:firstLine="0"/>
    </w:pPr>
    <w:rPr>
      <w:rFonts w:ascii="Tahoma" w:hAnsi="Tahoma"/>
      <w:color w:val="auto"/>
      <w:sz w:val="24"/>
      <w:szCs w:val="20"/>
    </w:rPr>
  </w:style>
  <w:style w:type="paragraph" w:customStyle="1" w:styleId="3f">
    <w:name w:val="技术报告正文3"/>
    <w:basedOn w:val="a"/>
    <w:rsid w:val="00B256DE"/>
    <w:pPr>
      <w:spacing w:beforeLines="50" w:line="440" w:lineRule="exact"/>
      <w:ind w:firstLineChars="200" w:firstLine="200"/>
    </w:pPr>
    <w:rPr>
      <w:rFonts w:ascii="Times New Roman" w:hAnsi="Times New Roman" w:cs="Arial"/>
      <w:color w:val="auto"/>
      <w:szCs w:val="24"/>
    </w:rPr>
  </w:style>
  <w:style w:type="paragraph" w:customStyle="1" w:styleId="3f0">
    <w:name w:val="图标题3"/>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ABC3">
    <w:name w:val="ABC标题下的小点3"/>
    <w:basedOn w:val="a"/>
    <w:rsid w:val="00B256DE"/>
    <w:pPr>
      <w:tabs>
        <w:tab w:val="left" w:pos="1260"/>
      </w:tabs>
      <w:ind w:left="1260" w:hanging="420"/>
    </w:pPr>
    <w:rPr>
      <w:color w:val="auto"/>
      <w:kern w:val="0"/>
      <w:sz w:val="21"/>
      <w:szCs w:val="20"/>
    </w:rPr>
  </w:style>
  <w:style w:type="paragraph" w:customStyle="1" w:styleId="49">
    <w:name w:val="正文（标记）4"/>
    <w:basedOn w:val="a"/>
    <w:rsid w:val="00B256DE"/>
    <w:pPr>
      <w:tabs>
        <w:tab w:val="left" w:pos="960"/>
      </w:tabs>
      <w:spacing w:beforeLines="50" w:afterLines="50" w:line="240" w:lineRule="auto"/>
      <w:ind w:left="960" w:hanging="420"/>
    </w:pPr>
    <w:rPr>
      <w:rFonts w:ascii="Times New Roman" w:hAnsi="Times New Roman"/>
      <w:color w:val="auto"/>
      <w:sz w:val="24"/>
      <w:szCs w:val="24"/>
    </w:rPr>
  </w:style>
  <w:style w:type="paragraph" w:customStyle="1" w:styleId="xl106">
    <w:name w:val="xl106"/>
    <w:basedOn w:val="a"/>
    <w:rsid w:val="00B256DE"/>
    <w:pPr>
      <w:widowControl/>
      <w:spacing w:before="100" w:beforeAutospacing="1" w:after="100" w:afterAutospacing="1" w:line="240" w:lineRule="auto"/>
      <w:ind w:firstLine="0"/>
      <w:jc w:val="right"/>
    </w:pPr>
    <w:rPr>
      <w:rFonts w:cs="宋体"/>
      <w:kern w:val="0"/>
      <w:sz w:val="24"/>
      <w:szCs w:val="24"/>
    </w:rPr>
  </w:style>
  <w:style w:type="paragraph" w:customStyle="1" w:styleId="4a">
    <w:name w:val="正文（黑体）4"/>
    <w:basedOn w:val="a"/>
    <w:next w:val="a"/>
    <w:rsid w:val="00B256DE"/>
    <w:pPr>
      <w:spacing w:beforeLines="50" w:afterLines="50"/>
      <w:ind w:firstLineChars="200" w:firstLine="480"/>
    </w:pPr>
    <w:rPr>
      <w:rFonts w:ascii="黑体" w:eastAsia="黑体" w:hAnsi="Times New Roman"/>
      <w:color w:val="000080"/>
      <w:sz w:val="24"/>
      <w:szCs w:val="24"/>
    </w:rPr>
  </w:style>
  <w:style w:type="paragraph" w:customStyle="1" w:styleId="3f1">
    <w:name w:val="正文（居中）3"/>
    <w:basedOn w:val="a"/>
    <w:rsid w:val="00B256DE"/>
    <w:pPr>
      <w:spacing w:beforeLines="50" w:afterLines="50"/>
      <w:ind w:firstLine="0"/>
      <w:jc w:val="center"/>
    </w:pPr>
    <w:rPr>
      <w:rFonts w:ascii="Times New Roman" w:hAnsi="Times New Roman"/>
      <w:color w:val="auto"/>
      <w:sz w:val="24"/>
      <w:szCs w:val="24"/>
    </w:rPr>
  </w:style>
  <w:style w:type="paragraph" w:customStyle="1" w:styleId="xl104">
    <w:name w:val="xl104"/>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kern w:val="0"/>
      <w:sz w:val="24"/>
      <w:szCs w:val="24"/>
    </w:rPr>
  </w:style>
  <w:style w:type="paragraph" w:customStyle="1" w:styleId="4b">
    <w:name w:val="正文（缩进）4"/>
    <w:basedOn w:val="a"/>
    <w:rsid w:val="00B256DE"/>
    <w:pPr>
      <w:spacing w:beforeLines="50" w:afterLines="50"/>
      <w:ind w:firstLineChars="200" w:firstLine="480"/>
    </w:pPr>
    <w:rPr>
      <w:rFonts w:ascii="Times New Roman" w:hAnsi="Times New Roman"/>
      <w:color w:val="auto"/>
      <w:sz w:val="24"/>
      <w:szCs w:val="24"/>
    </w:rPr>
  </w:style>
  <w:style w:type="paragraph" w:customStyle="1" w:styleId="xl103">
    <w:name w:val="xl103"/>
    <w:basedOn w:val="a"/>
    <w:rsid w:val="00B256DE"/>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pPr>
    <w:rPr>
      <w:rFonts w:cs="宋体"/>
      <w:kern w:val="0"/>
      <w:sz w:val="24"/>
      <w:szCs w:val="24"/>
    </w:rPr>
  </w:style>
  <w:style w:type="paragraph" w:customStyle="1" w:styleId="4c">
    <w:name w:val="正文（小标题）4"/>
    <w:basedOn w:val="a"/>
    <w:next w:val="a"/>
    <w:rsid w:val="00B256DE"/>
    <w:pPr>
      <w:spacing w:beforeLines="50" w:afterLines="50"/>
      <w:ind w:firstLine="0"/>
    </w:pPr>
    <w:rPr>
      <w:rFonts w:ascii="黑体" w:eastAsia="黑体" w:hAnsi="Times New Roman"/>
      <w:color w:val="0000FF"/>
      <w:sz w:val="24"/>
      <w:szCs w:val="24"/>
    </w:rPr>
  </w:style>
  <w:style w:type="paragraph" w:customStyle="1" w:styleId="4d">
    <w:name w:val="正文（编号）4"/>
    <w:basedOn w:val="aff1"/>
    <w:rsid w:val="00B256DE"/>
    <w:pPr>
      <w:tabs>
        <w:tab w:val="left" w:pos="780"/>
      </w:tabs>
      <w:spacing w:beforeLines="50" w:afterLines="50"/>
      <w:ind w:left="780" w:firstLineChars="0" w:hanging="360"/>
    </w:pPr>
    <w:rPr>
      <w:kern w:val="2"/>
    </w:rPr>
  </w:style>
  <w:style w:type="paragraph" w:customStyle="1" w:styleId="1234">
    <w:name w:val="方框下的123标题4"/>
    <w:basedOn w:val="a"/>
    <w:rsid w:val="00B256DE"/>
    <w:pPr>
      <w:tabs>
        <w:tab w:val="left" w:pos="840"/>
      </w:tabs>
      <w:ind w:left="840" w:hanging="420"/>
    </w:pPr>
    <w:rPr>
      <w:rFonts w:ascii="Times New Roman" w:hAnsi="Times New Roman"/>
      <w:color w:val="auto"/>
      <w:sz w:val="21"/>
      <w:szCs w:val="24"/>
    </w:rPr>
  </w:style>
  <w:style w:type="paragraph" w:customStyle="1" w:styleId="Char5CharChar1Char4">
    <w:name w:val="Char5 Char Char1 Char4"/>
    <w:basedOn w:val="a"/>
    <w:rsid w:val="00B256DE"/>
    <w:pPr>
      <w:spacing w:line="240" w:lineRule="auto"/>
      <w:ind w:firstLine="0"/>
    </w:pPr>
    <w:rPr>
      <w:rFonts w:ascii="Tahoma" w:hAnsi="Tahoma"/>
      <w:color w:val="auto"/>
      <w:sz w:val="24"/>
      <w:szCs w:val="20"/>
    </w:rPr>
  </w:style>
  <w:style w:type="paragraph" w:customStyle="1" w:styleId="xl99">
    <w:name w:val="xl99"/>
    <w:basedOn w:val="a"/>
    <w:rsid w:val="00B256DE"/>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4e">
    <w:name w:val="技术报告正文4"/>
    <w:basedOn w:val="a"/>
    <w:rsid w:val="00B256DE"/>
    <w:pPr>
      <w:spacing w:beforeLines="50" w:line="440" w:lineRule="exact"/>
      <w:ind w:firstLineChars="200" w:firstLine="200"/>
    </w:pPr>
    <w:rPr>
      <w:rFonts w:ascii="Times New Roman" w:hAnsi="Times New Roman" w:cs="Arial"/>
      <w:color w:val="auto"/>
      <w:szCs w:val="24"/>
    </w:rPr>
  </w:style>
  <w:style w:type="paragraph" w:customStyle="1" w:styleId="xl98">
    <w:name w:val="xl98"/>
    <w:basedOn w:val="a"/>
    <w:rsid w:val="00B256DE"/>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4f">
    <w:name w:val="图标题4"/>
    <w:basedOn w:val="a"/>
    <w:next w:val="a"/>
    <w:rsid w:val="00B256DE"/>
    <w:pPr>
      <w:spacing w:beforeLines="50" w:afterLines="50" w:line="360" w:lineRule="atLeast"/>
      <w:ind w:firstLine="0"/>
      <w:jc w:val="center"/>
    </w:pPr>
    <w:rPr>
      <w:rFonts w:ascii="Times New Roman" w:hAnsi="Times New Roman"/>
      <w:bCs/>
      <w:color w:val="auto"/>
      <w:sz w:val="24"/>
      <w:szCs w:val="24"/>
    </w:rPr>
  </w:style>
  <w:style w:type="paragraph" w:customStyle="1" w:styleId="xl97">
    <w:name w:val="xl97"/>
    <w:basedOn w:val="a"/>
    <w:rsid w:val="00B256DE"/>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ABC4">
    <w:name w:val="ABC标题下的小点4"/>
    <w:basedOn w:val="a"/>
    <w:rsid w:val="00B256DE"/>
    <w:pPr>
      <w:tabs>
        <w:tab w:val="left" w:pos="1260"/>
      </w:tabs>
      <w:ind w:left="1260" w:hanging="420"/>
    </w:pPr>
    <w:rPr>
      <w:color w:val="auto"/>
      <w:kern w:val="0"/>
      <w:sz w:val="21"/>
      <w:szCs w:val="20"/>
    </w:rPr>
  </w:style>
  <w:style w:type="paragraph" w:customStyle="1" w:styleId="787815">
    <w:name w:val="样式 新宋体 小四 段前: 7.8 磅 段后: 7.8 磅 行距: 1.5 倍行距"/>
    <w:basedOn w:val="a"/>
    <w:rsid w:val="00B256DE"/>
    <w:pPr>
      <w:spacing w:before="120"/>
      <w:ind w:firstLineChars="200" w:firstLine="200"/>
    </w:pPr>
    <w:rPr>
      <w:rFonts w:ascii="新宋体" w:eastAsia="新宋体" w:hAnsi="新宋体" w:cs="宋体"/>
      <w:color w:val="auto"/>
      <w:sz w:val="24"/>
      <w:szCs w:val="20"/>
    </w:rPr>
  </w:style>
  <w:style w:type="paragraph" w:customStyle="1" w:styleId="xl96">
    <w:name w:val="xl96"/>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kern w:val="0"/>
      <w:sz w:val="24"/>
      <w:szCs w:val="24"/>
    </w:rPr>
  </w:style>
  <w:style w:type="paragraph" w:customStyle="1" w:styleId="83">
    <w:name w:val="样式8"/>
    <w:basedOn w:val="2e"/>
    <w:rsid w:val="00B256DE"/>
    <w:pPr>
      <w:keepNext w:val="0"/>
      <w:keepLines w:val="0"/>
      <w:widowControl w:val="0"/>
      <w:pBdr>
        <w:bottom w:val="thickThinSmallGap" w:sz="24" w:space="0" w:color="auto"/>
      </w:pBdr>
      <w:tabs>
        <w:tab w:val="left" w:pos="4153"/>
      </w:tabs>
      <w:spacing w:beforeLines="50" w:afterLines="50" w:line="360" w:lineRule="auto"/>
      <w:ind w:left="0" w:right="360" w:firstLine="0"/>
      <w:jc w:val="both"/>
      <w:outlineLvl w:val="9"/>
    </w:pPr>
    <w:rPr>
      <w:rFonts w:eastAsia="宋体" w:cs="Times New Roman"/>
      <w:b/>
      <w:bCs w:val="0"/>
      <w:kern w:val="2"/>
      <w:sz w:val="24"/>
      <w:szCs w:val="24"/>
    </w:rPr>
  </w:style>
  <w:style w:type="paragraph" w:customStyle="1" w:styleId="font24">
    <w:name w:val="font24"/>
    <w:basedOn w:val="a"/>
    <w:rsid w:val="00B256DE"/>
    <w:pPr>
      <w:widowControl/>
      <w:spacing w:before="100" w:beforeAutospacing="1" w:after="100" w:afterAutospacing="1" w:line="240" w:lineRule="auto"/>
      <w:ind w:firstLine="0"/>
      <w:jc w:val="left"/>
    </w:pPr>
    <w:rPr>
      <w:rFonts w:cs="宋体"/>
      <w:kern w:val="0"/>
      <w:sz w:val="22"/>
      <w:szCs w:val="22"/>
    </w:rPr>
  </w:style>
  <w:style w:type="paragraph" w:customStyle="1" w:styleId="92">
    <w:name w:val="样式9"/>
    <w:basedOn w:val="ab"/>
    <w:rsid w:val="00B256DE"/>
    <w:pPr>
      <w:pBdr>
        <w:top w:val="double" w:sz="4" w:space="1" w:color="auto"/>
      </w:pBdr>
      <w:spacing w:beforeLines="50" w:afterLines="50" w:line="240" w:lineRule="auto"/>
      <w:ind w:firstLine="0"/>
    </w:pPr>
    <w:rPr>
      <w:rFonts w:ascii="Times New Roman" w:hAnsi="Times New Roman"/>
      <w:kern w:val="2"/>
    </w:rPr>
  </w:style>
  <w:style w:type="paragraph" w:customStyle="1" w:styleId="font23">
    <w:name w:val="font23"/>
    <w:basedOn w:val="a"/>
    <w:rsid w:val="00B256DE"/>
    <w:pPr>
      <w:widowControl/>
      <w:spacing w:before="100" w:beforeAutospacing="1" w:after="100" w:afterAutospacing="1" w:line="240" w:lineRule="auto"/>
      <w:ind w:firstLine="0"/>
      <w:jc w:val="left"/>
    </w:pPr>
    <w:rPr>
      <w:rFonts w:cs="宋体"/>
      <w:color w:val="auto"/>
      <w:kern w:val="0"/>
      <w:sz w:val="21"/>
      <w:szCs w:val="21"/>
    </w:rPr>
  </w:style>
  <w:style w:type="paragraph" w:customStyle="1" w:styleId="120">
    <w:name w:val="样式12"/>
    <w:basedOn w:val="ab"/>
    <w:rsid w:val="00B256DE"/>
    <w:pPr>
      <w:pBdr>
        <w:top w:val="double" w:sz="4" w:space="1" w:color="auto"/>
      </w:pBdr>
      <w:spacing w:beforeLines="50" w:afterLines="50" w:line="240" w:lineRule="auto"/>
      <w:ind w:firstLine="0"/>
      <w:jc w:val="center"/>
    </w:pPr>
    <w:rPr>
      <w:rFonts w:ascii="Times New Roman" w:hAnsi="Times New Roman"/>
      <w:kern w:val="2"/>
    </w:rPr>
  </w:style>
  <w:style w:type="paragraph" w:customStyle="1" w:styleId="o">
    <w:name w:val="正文o"/>
    <w:basedOn w:val="a"/>
    <w:rsid w:val="00B256DE"/>
    <w:pPr>
      <w:spacing w:before="156" w:after="156"/>
      <w:ind w:firstLineChars="200" w:firstLine="200"/>
    </w:pPr>
    <w:rPr>
      <w:rFonts w:ascii="Times New Roman" w:eastAsia="华文中宋" w:hAnsi="Times New Roman" w:cs="宋体"/>
      <w:color w:val="auto"/>
    </w:rPr>
  </w:style>
  <w:style w:type="paragraph" w:customStyle="1" w:styleId="font22">
    <w:name w:val="font22"/>
    <w:basedOn w:val="a"/>
    <w:rsid w:val="00B256DE"/>
    <w:pPr>
      <w:widowControl/>
      <w:spacing w:before="100" w:beforeAutospacing="1" w:after="100" w:afterAutospacing="1" w:line="240" w:lineRule="auto"/>
      <w:ind w:firstLine="0"/>
      <w:jc w:val="left"/>
    </w:pPr>
    <w:rPr>
      <w:rFonts w:cs="宋体"/>
      <w:color w:val="auto"/>
      <w:kern w:val="0"/>
      <w:sz w:val="20"/>
      <w:szCs w:val="20"/>
    </w:rPr>
  </w:style>
  <w:style w:type="paragraph" w:customStyle="1" w:styleId="220">
    <w:name w:val="样式 样式 正文首行缩进 + 首行缩进:  2 字符 + 首行缩进:  2 字符"/>
    <w:basedOn w:val="a"/>
    <w:link w:val="22Char"/>
    <w:rsid w:val="00B256DE"/>
    <w:pPr>
      <w:spacing w:line="440" w:lineRule="exact"/>
      <w:ind w:firstLineChars="200" w:firstLine="200"/>
    </w:pPr>
    <w:rPr>
      <w:rFonts w:ascii="Times New Roman" w:hAnsi="Times New Roman"/>
      <w:color w:val="auto"/>
      <w:sz w:val="24"/>
      <w:szCs w:val="20"/>
    </w:rPr>
  </w:style>
  <w:style w:type="paragraph" w:customStyle="1" w:styleId="font20">
    <w:name w:val="font20"/>
    <w:basedOn w:val="a"/>
    <w:rsid w:val="00B256DE"/>
    <w:pPr>
      <w:widowControl/>
      <w:spacing w:before="100" w:beforeAutospacing="1" w:after="100" w:afterAutospacing="1" w:line="240" w:lineRule="auto"/>
      <w:ind w:firstLine="0"/>
      <w:jc w:val="left"/>
    </w:pPr>
    <w:rPr>
      <w:rFonts w:cs="宋体"/>
      <w:color w:val="auto"/>
      <w:kern w:val="0"/>
      <w:sz w:val="22"/>
      <w:szCs w:val="22"/>
    </w:rPr>
  </w:style>
  <w:style w:type="paragraph" w:customStyle="1" w:styleId="84">
    <w:name w:val="汉议细等线简8"/>
    <w:rsid w:val="00B256DE"/>
    <w:pPr>
      <w:widowControl w:val="0"/>
      <w:autoSpaceDE w:val="0"/>
      <w:autoSpaceDN w:val="0"/>
      <w:adjustRightInd w:val="0"/>
      <w:spacing w:line="260" w:lineRule="atLeast"/>
      <w:jc w:val="both"/>
    </w:pPr>
    <w:rPr>
      <w:rFonts w:ascii="汉仪细等线简" w:eastAsia="汉仪细等线简" w:hAnsi="Times New Roman"/>
      <w:color w:val="000000"/>
      <w:sz w:val="16"/>
      <w:szCs w:val="16"/>
    </w:rPr>
  </w:style>
  <w:style w:type="paragraph" w:customStyle="1" w:styleId="CharChar1CharCharCharCharCharCharCharCharCharCharCharCharCharCharCharCharCharCharChar">
    <w:name w:val="Char Char1 Char Char Char Char Char Char Char Char Char Char Char Char Char Char Char Char Char Char Char"/>
    <w:basedOn w:val="a"/>
    <w:rsid w:val="00B256DE"/>
    <w:pPr>
      <w:widowControl/>
      <w:spacing w:after="160" w:line="240" w:lineRule="exact"/>
      <w:ind w:firstLine="0"/>
      <w:jc w:val="left"/>
    </w:pPr>
    <w:rPr>
      <w:rFonts w:ascii="Verdana" w:eastAsia="仿宋_GB2312" w:hAnsi="Verdana"/>
      <w:color w:val="auto"/>
      <w:kern w:val="0"/>
      <w:sz w:val="24"/>
      <w:szCs w:val="20"/>
      <w:lang w:eastAsia="en-US"/>
    </w:rPr>
  </w:style>
  <w:style w:type="paragraph" w:customStyle="1" w:styleId="20505">
    <w:name w:val="样式 样式一 + 首行缩进:  2 字符 段前: 0.5 行 段后: 0.5 行"/>
    <w:basedOn w:val="a"/>
    <w:next w:val="21"/>
    <w:rsid w:val="00B256DE"/>
    <w:pPr>
      <w:tabs>
        <w:tab w:val="left" w:pos="340"/>
      </w:tabs>
      <w:spacing w:beforeLines="50" w:afterLines="50"/>
      <w:ind w:firstLine="510"/>
    </w:pPr>
    <w:rPr>
      <w:rFonts w:ascii="Times New Roman" w:hAnsi="Times New Roman" w:cs="宋体"/>
      <w:b/>
      <w:color w:val="auto"/>
      <w:sz w:val="24"/>
      <w:szCs w:val="24"/>
    </w:rPr>
  </w:style>
  <w:style w:type="paragraph" w:customStyle="1" w:styleId="205050">
    <w:name w:val="样式 标题 2 + 段前: 0.5 行 段后: 0.5 行"/>
    <w:basedOn w:val="2"/>
    <w:rsid w:val="00B256DE"/>
    <w:pPr>
      <w:tabs>
        <w:tab w:val="left" w:pos="566"/>
      </w:tabs>
      <w:spacing w:beforeLines="50" w:afterLines="50" w:line="360" w:lineRule="auto"/>
      <w:ind w:left="567" w:rightChars="100" w:right="240" w:hanging="567"/>
      <w:jc w:val="left"/>
    </w:pPr>
    <w:rPr>
      <w:rFonts w:ascii="Times New Roman" w:hAnsi="Times New Roman" w:cs="宋体"/>
      <w:b w:val="0"/>
      <w:color w:val="0000FF"/>
      <w:szCs w:val="20"/>
    </w:rPr>
  </w:style>
  <w:style w:type="paragraph" w:customStyle="1" w:styleId="Char5CharChar1">
    <w:name w:val="Char5 Char Char1"/>
    <w:basedOn w:val="a"/>
    <w:rsid w:val="00B256DE"/>
    <w:pPr>
      <w:spacing w:line="240" w:lineRule="auto"/>
      <w:ind w:firstLine="0"/>
    </w:pPr>
    <w:rPr>
      <w:rFonts w:ascii="Tahoma" w:hAnsi="Tahoma"/>
      <w:color w:val="auto"/>
      <w:sz w:val="24"/>
      <w:szCs w:val="20"/>
    </w:rPr>
  </w:style>
  <w:style w:type="paragraph" w:customStyle="1" w:styleId="afffffffffffffff1">
    <w:name w:val="首航缩进"/>
    <w:basedOn w:val="a"/>
    <w:rsid w:val="00B256DE"/>
    <w:pPr>
      <w:spacing w:line="300" w:lineRule="auto"/>
      <w:ind w:firstLineChars="200" w:firstLine="480"/>
    </w:pPr>
    <w:rPr>
      <w:rFonts w:ascii="Times New Roman" w:hAnsi="Times New Roman"/>
      <w:color w:val="auto"/>
      <w:sz w:val="24"/>
      <w:szCs w:val="24"/>
    </w:rPr>
  </w:style>
  <w:style w:type="paragraph" w:customStyle="1" w:styleId="Punto3">
    <w:name w:val="Punto 3"/>
    <w:basedOn w:val="a"/>
    <w:next w:val="a"/>
    <w:rsid w:val="00B256DE"/>
    <w:pPr>
      <w:keepNext/>
      <w:keepLines/>
      <w:widowControl/>
      <w:tabs>
        <w:tab w:val="left" w:pos="851"/>
      </w:tabs>
      <w:spacing w:beforeLines="150" w:afterLines="150" w:line="240" w:lineRule="auto"/>
      <w:ind w:firstLine="0"/>
    </w:pPr>
    <w:rPr>
      <w:rFonts w:ascii="Frutiger-Roman" w:hAnsi="Frutiger-Roman"/>
      <w:color w:val="auto"/>
      <w:sz w:val="21"/>
      <w:szCs w:val="24"/>
      <w:lang w:val="en-GB"/>
    </w:rPr>
  </w:style>
  <w:style w:type="paragraph" w:customStyle="1" w:styleId="175">
    <w:name w:val="样式 隶书 小一 居中 行距: 多倍行距 1.75 字行"/>
    <w:basedOn w:val="a"/>
    <w:rsid w:val="00B256DE"/>
    <w:pPr>
      <w:spacing w:line="600" w:lineRule="auto"/>
      <w:ind w:firstLine="0"/>
      <w:jc w:val="center"/>
    </w:pPr>
    <w:rPr>
      <w:rFonts w:ascii="隶书" w:eastAsia="隶书" w:hAnsi="Times New Roman" w:cs="宋体"/>
      <w:color w:val="auto"/>
      <w:sz w:val="48"/>
      <w:szCs w:val="48"/>
    </w:rPr>
  </w:style>
  <w:style w:type="paragraph" w:customStyle="1" w:styleId="afffffffffffffff2">
    <w:name w:val="正文缩进小五"/>
    <w:basedOn w:val="a"/>
    <w:rsid w:val="00B256DE"/>
    <w:pPr>
      <w:widowControl/>
      <w:spacing w:before="120" w:after="120" w:line="240" w:lineRule="auto"/>
      <w:ind w:firstLineChars="200" w:firstLine="360"/>
    </w:pPr>
    <w:rPr>
      <w:rFonts w:ascii="Arial" w:hAnsi="Arial"/>
      <w:color w:val="auto"/>
      <w:kern w:val="0"/>
      <w:sz w:val="18"/>
      <w:szCs w:val="18"/>
    </w:rPr>
  </w:style>
  <w:style w:type="paragraph" w:customStyle="1" w:styleId="font12">
    <w:name w:val="font12"/>
    <w:basedOn w:val="a"/>
    <w:rsid w:val="00B256DE"/>
    <w:pPr>
      <w:widowControl/>
      <w:spacing w:before="100" w:beforeAutospacing="1" w:after="100" w:afterAutospacing="1" w:line="240" w:lineRule="auto"/>
      <w:ind w:firstLine="0"/>
      <w:jc w:val="left"/>
    </w:pPr>
    <w:rPr>
      <w:rFonts w:cs="宋体"/>
      <w:color w:val="auto"/>
      <w:kern w:val="0"/>
      <w:sz w:val="21"/>
      <w:szCs w:val="21"/>
    </w:rPr>
  </w:style>
  <w:style w:type="paragraph" w:customStyle="1" w:styleId="font13">
    <w:name w:val="font13"/>
    <w:basedOn w:val="a"/>
    <w:rsid w:val="00B256DE"/>
    <w:pPr>
      <w:widowControl/>
      <w:spacing w:before="100" w:beforeAutospacing="1" w:after="100" w:afterAutospacing="1" w:line="240" w:lineRule="auto"/>
      <w:ind w:firstLine="0"/>
      <w:jc w:val="left"/>
    </w:pPr>
    <w:rPr>
      <w:rFonts w:cs="宋体"/>
      <w:kern w:val="0"/>
      <w:sz w:val="22"/>
      <w:szCs w:val="22"/>
    </w:rPr>
  </w:style>
  <w:style w:type="paragraph" w:customStyle="1" w:styleId="font15">
    <w:name w:val="font15"/>
    <w:basedOn w:val="a"/>
    <w:rsid w:val="00B256DE"/>
    <w:pPr>
      <w:widowControl/>
      <w:spacing w:before="100" w:beforeAutospacing="1" w:after="100" w:afterAutospacing="1" w:line="240" w:lineRule="auto"/>
      <w:ind w:firstLine="0"/>
      <w:jc w:val="left"/>
    </w:pPr>
    <w:rPr>
      <w:rFonts w:cs="宋体"/>
      <w:color w:val="auto"/>
      <w:kern w:val="0"/>
      <w:sz w:val="20"/>
      <w:szCs w:val="20"/>
    </w:rPr>
  </w:style>
  <w:style w:type="paragraph" w:customStyle="1" w:styleId="xl94">
    <w:name w:val="xl94"/>
    <w:basedOn w:val="a"/>
    <w:rsid w:val="00B256DE"/>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font16">
    <w:name w:val="font16"/>
    <w:basedOn w:val="a"/>
    <w:rsid w:val="00B256DE"/>
    <w:pPr>
      <w:widowControl/>
      <w:spacing w:before="100" w:beforeAutospacing="1" w:after="100" w:afterAutospacing="1" w:line="240" w:lineRule="auto"/>
      <w:ind w:firstLine="0"/>
      <w:jc w:val="left"/>
    </w:pPr>
    <w:rPr>
      <w:rFonts w:cs="宋体"/>
      <w:color w:val="auto"/>
      <w:kern w:val="0"/>
      <w:sz w:val="20"/>
      <w:szCs w:val="20"/>
    </w:rPr>
  </w:style>
  <w:style w:type="paragraph" w:customStyle="1" w:styleId="font17">
    <w:name w:val="font17"/>
    <w:basedOn w:val="a"/>
    <w:rsid w:val="00B256DE"/>
    <w:pPr>
      <w:widowControl/>
      <w:spacing w:before="100" w:beforeAutospacing="1" w:after="100" w:afterAutospacing="1" w:line="240" w:lineRule="auto"/>
      <w:ind w:firstLine="0"/>
      <w:jc w:val="left"/>
    </w:pPr>
    <w:rPr>
      <w:rFonts w:cs="宋体"/>
      <w:color w:val="auto"/>
      <w:kern w:val="0"/>
      <w:sz w:val="22"/>
      <w:szCs w:val="22"/>
    </w:rPr>
  </w:style>
  <w:style w:type="paragraph" w:customStyle="1" w:styleId="font18">
    <w:name w:val="font18"/>
    <w:basedOn w:val="a"/>
    <w:rsid w:val="00B256DE"/>
    <w:pPr>
      <w:widowControl/>
      <w:spacing w:before="100" w:beforeAutospacing="1" w:after="100" w:afterAutospacing="1" w:line="240" w:lineRule="auto"/>
      <w:ind w:firstLine="0"/>
      <w:jc w:val="left"/>
    </w:pPr>
    <w:rPr>
      <w:rFonts w:cs="宋体"/>
      <w:color w:val="FF0000"/>
      <w:kern w:val="0"/>
      <w:sz w:val="22"/>
      <w:szCs w:val="22"/>
    </w:rPr>
  </w:style>
  <w:style w:type="paragraph" w:customStyle="1" w:styleId="font19">
    <w:name w:val="font19"/>
    <w:basedOn w:val="a"/>
    <w:rsid w:val="00B256DE"/>
    <w:pPr>
      <w:widowControl/>
      <w:spacing w:before="100" w:beforeAutospacing="1" w:after="100" w:afterAutospacing="1" w:line="240" w:lineRule="auto"/>
      <w:ind w:firstLine="0"/>
      <w:jc w:val="left"/>
    </w:pPr>
    <w:rPr>
      <w:rFonts w:cs="宋体"/>
      <w:kern w:val="0"/>
      <w:sz w:val="22"/>
      <w:szCs w:val="22"/>
    </w:rPr>
  </w:style>
  <w:style w:type="paragraph" w:customStyle="1" w:styleId="font21">
    <w:name w:val="font21"/>
    <w:basedOn w:val="a"/>
    <w:rsid w:val="00B256DE"/>
    <w:pPr>
      <w:widowControl/>
      <w:spacing w:before="100" w:beforeAutospacing="1" w:after="100" w:afterAutospacing="1" w:line="240" w:lineRule="auto"/>
      <w:ind w:firstLine="0"/>
      <w:jc w:val="left"/>
    </w:pPr>
    <w:rPr>
      <w:rFonts w:cs="宋体"/>
      <w:color w:val="auto"/>
      <w:kern w:val="0"/>
      <w:sz w:val="22"/>
      <w:szCs w:val="22"/>
    </w:rPr>
  </w:style>
  <w:style w:type="paragraph" w:customStyle="1" w:styleId="xl95">
    <w:name w:val="xl95"/>
    <w:basedOn w:val="a"/>
    <w:rsid w:val="00B256DE"/>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cs="宋体"/>
      <w:b/>
      <w:bCs/>
      <w:kern w:val="0"/>
      <w:sz w:val="24"/>
      <w:szCs w:val="24"/>
    </w:rPr>
  </w:style>
  <w:style w:type="paragraph" w:customStyle="1" w:styleId="xl100">
    <w:name w:val="xl100"/>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cs="宋体"/>
      <w:color w:val="auto"/>
      <w:kern w:val="0"/>
      <w:sz w:val="24"/>
      <w:szCs w:val="24"/>
    </w:rPr>
  </w:style>
  <w:style w:type="paragraph" w:customStyle="1" w:styleId="xl101">
    <w:name w:val="xl101"/>
    <w:basedOn w:val="a"/>
    <w:rsid w:val="00B256DE"/>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color w:val="auto"/>
      <w:kern w:val="0"/>
      <w:sz w:val="24"/>
      <w:szCs w:val="24"/>
    </w:rPr>
  </w:style>
  <w:style w:type="paragraph" w:customStyle="1" w:styleId="xl102">
    <w:name w:val="xl102"/>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cs="宋体"/>
      <w:kern w:val="0"/>
      <w:sz w:val="24"/>
      <w:szCs w:val="24"/>
    </w:rPr>
  </w:style>
  <w:style w:type="paragraph" w:customStyle="1" w:styleId="xl105">
    <w:name w:val="xl105"/>
    <w:basedOn w:val="a"/>
    <w:rsid w:val="00B256DE"/>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cs="宋体"/>
      <w:kern w:val="0"/>
      <w:sz w:val="24"/>
      <w:szCs w:val="24"/>
    </w:rPr>
  </w:style>
  <w:style w:type="paragraph" w:customStyle="1" w:styleId="xl107">
    <w:name w:val="xl107"/>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cs="宋体"/>
      <w:kern w:val="0"/>
      <w:sz w:val="24"/>
      <w:szCs w:val="24"/>
    </w:rPr>
  </w:style>
  <w:style w:type="paragraph" w:customStyle="1" w:styleId="xl108">
    <w:name w:val="xl108"/>
    <w:basedOn w:val="a"/>
    <w:rsid w:val="00B256DE"/>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pPr>
    <w:rPr>
      <w:rFonts w:cs="宋体"/>
      <w:color w:val="auto"/>
      <w:kern w:val="0"/>
      <w:sz w:val="24"/>
      <w:szCs w:val="24"/>
    </w:rPr>
  </w:style>
  <w:style w:type="paragraph" w:customStyle="1" w:styleId="xl109">
    <w:name w:val="xl109"/>
    <w:basedOn w:val="a"/>
    <w:rsid w:val="00B256DE"/>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pPr>
    <w:rPr>
      <w:rFonts w:cs="宋体"/>
      <w:kern w:val="0"/>
      <w:sz w:val="24"/>
      <w:szCs w:val="24"/>
    </w:rPr>
  </w:style>
  <w:style w:type="paragraph" w:customStyle="1" w:styleId="xl110">
    <w:name w:val="xl110"/>
    <w:basedOn w:val="a"/>
    <w:rsid w:val="00B256D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cs="宋体"/>
      <w:kern w:val="0"/>
      <w:sz w:val="24"/>
      <w:szCs w:val="24"/>
    </w:rPr>
  </w:style>
  <w:style w:type="paragraph" w:customStyle="1" w:styleId="xl111">
    <w:name w:val="xl111"/>
    <w:basedOn w:val="a"/>
    <w:rsid w:val="00B256DE"/>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pPr>
    <w:rPr>
      <w:rFonts w:cs="宋体"/>
      <w:color w:val="auto"/>
      <w:kern w:val="0"/>
      <w:sz w:val="24"/>
      <w:szCs w:val="24"/>
    </w:rPr>
  </w:style>
  <w:style w:type="paragraph" w:customStyle="1" w:styleId="xl112">
    <w:name w:val="xl112"/>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color w:val="auto"/>
      <w:kern w:val="0"/>
      <w:sz w:val="21"/>
      <w:szCs w:val="21"/>
    </w:rPr>
  </w:style>
  <w:style w:type="paragraph" w:customStyle="1" w:styleId="xl122">
    <w:name w:val="xl122"/>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xl123">
    <w:name w:val="xl123"/>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cs="宋体"/>
      <w:color w:val="FF0000"/>
      <w:kern w:val="0"/>
      <w:sz w:val="24"/>
      <w:szCs w:val="24"/>
    </w:rPr>
  </w:style>
  <w:style w:type="paragraph" w:customStyle="1" w:styleId="xl124">
    <w:name w:val="xl124"/>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xl125">
    <w:name w:val="xl125"/>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cs="宋体"/>
      <w:color w:val="auto"/>
      <w:kern w:val="0"/>
      <w:sz w:val="24"/>
      <w:szCs w:val="24"/>
    </w:rPr>
  </w:style>
  <w:style w:type="paragraph" w:customStyle="1" w:styleId="xl126">
    <w:name w:val="xl126"/>
    <w:basedOn w:val="a"/>
    <w:rsid w:val="00B256DE"/>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cs="宋体"/>
      <w:kern w:val="0"/>
      <w:sz w:val="24"/>
      <w:szCs w:val="24"/>
    </w:rPr>
  </w:style>
  <w:style w:type="paragraph" w:customStyle="1" w:styleId="xl131">
    <w:name w:val="xl131"/>
    <w:basedOn w:val="a"/>
    <w:rsid w:val="00B256D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宋体"/>
      <w:b/>
      <w:bCs/>
      <w:kern w:val="0"/>
      <w:sz w:val="32"/>
      <w:szCs w:val="32"/>
    </w:rPr>
  </w:style>
  <w:style w:type="paragraph" w:customStyle="1" w:styleId="xl132">
    <w:name w:val="xl132"/>
    <w:basedOn w:val="a"/>
    <w:rsid w:val="00B256DE"/>
    <w:pPr>
      <w:widowControl/>
      <w:pBdr>
        <w:top w:val="single" w:sz="4" w:space="0" w:color="auto"/>
        <w:left w:val="single" w:sz="8" w:space="0" w:color="auto"/>
        <w:right w:val="single" w:sz="4" w:space="0" w:color="auto"/>
      </w:pBdr>
      <w:spacing w:before="100" w:beforeAutospacing="1" w:after="100" w:afterAutospacing="1" w:line="240" w:lineRule="auto"/>
      <w:ind w:firstLine="0"/>
      <w:jc w:val="center"/>
    </w:pPr>
    <w:rPr>
      <w:rFonts w:cs="宋体"/>
      <w:color w:val="auto"/>
      <w:kern w:val="0"/>
      <w:sz w:val="24"/>
      <w:szCs w:val="24"/>
    </w:rPr>
  </w:style>
  <w:style w:type="paragraph" w:customStyle="1" w:styleId="CM77">
    <w:name w:val="CM77"/>
    <w:basedOn w:val="Default"/>
    <w:next w:val="Default"/>
    <w:rsid w:val="00B256DE"/>
    <w:pPr>
      <w:spacing w:after="250"/>
    </w:pPr>
    <w:rPr>
      <w:rFonts w:ascii="oúì." w:eastAsia="oúì." w:hAnsi="Times New Roman" w:cs="Times New Roman"/>
      <w:color w:val="auto"/>
    </w:rPr>
  </w:style>
  <w:style w:type="paragraph" w:customStyle="1" w:styleId="CM78">
    <w:name w:val="CM78"/>
    <w:basedOn w:val="Default"/>
    <w:next w:val="Default"/>
    <w:rsid w:val="00B256DE"/>
    <w:pPr>
      <w:spacing w:after="413"/>
    </w:pPr>
    <w:rPr>
      <w:rFonts w:ascii="oúì." w:eastAsia="oúì." w:hAnsi="Times New Roman" w:cs="Times New Roman"/>
      <w:color w:val="auto"/>
    </w:rPr>
  </w:style>
  <w:style w:type="paragraph" w:customStyle="1" w:styleId="CM74">
    <w:name w:val="CM74"/>
    <w:basedOn w:val="Default"/>
    <w:next w:val="Default"/>
    <w:rsid w:val="00B256DE"/>
    <w:pPr>
      <w:spacing w:after="120"/>
    </w:pPr>
    <w:rPr>
      <w:rFonts w:ascii="oúì." w:eastAsia="oúì." w:hAnsi="Times New Roman" w:cs="Times New Roman"/>
      <w:color w:val="auto"/>
    </w:rPr>
  </w:style>
  <w:style w:type="paragraph" w:customStyle="1" w:styleId="CM18">
    <w:name w:val="CM18"/>
    <w:basedOn w:val="Default"/>
    <w:next w:val="Default"/>
    <w:rsid w:val="00B256DE"/>
    <w:pPr>
      <w:spacing w:line="311" w:lineRule="atLeast"/>
    </w:pPr>
    <w:rPr>
      <w:rFonts w:ascii="oúì." w:eastAsia="oúì." w:hAnsi="Times New Roman" w:cs="Times New Roman"/>
      <w:color w:val="auto"/>
    </w:rPr>
  </w:style>
  <w:style w:type="paragraph" w:customStyle="1" w:styleId="CM72">
    <w:name w:val="CM72"/>
    <w:basedOn w:val="Default"/>
    <w:next w:val="Default"/>
    <w:rsid w:val="00B256DE"/>
    <w:pPr>
      <w:spacing w:after="555"/>
    </w:pPr>
    <w:rPr>
      <w:rFonts w:ascii="oúì." w:eastAsia="oúì." w:hAnsi="Times New Roman" w:cs="Times New Roman"/>
      <w:color w:val="auto"/>
    </w:rPr>
  </w:style>
  <w:style w:type="paragraph" w:customStyle="1" w:styleId="CM19">
    <w:name w:val="CM19"/>
    <w:basedOn w:val="Default"/>
    <w:next w:val="Default"/>
    <w:rsid w:val="00B256DE"/>
    <w:pPr>
      <w:spacing w:line="313" w:lineRule="atLeast"/>
    </w:pPr>
    <w:rPr>
      <w:rFonts w:ascii="oúì." w:eastAsia="oúì." w:hAnsi="Times New Roman" w:cs="Times New Roman"/>
      <w:color w:val="auto"/>
    </w:rPr>
  </w:style>
  <w:style w:type="paragraph" w:customStyle="1" w:styleId="CM30">
    <w:name w:val="CM30"/>
    <w:basedOn w:val="Default"/>
    <w:next w:val="Default"/>
    <w:rsid w:val="00B256DE"/>
    <w:pPr>
      <w:spacing w:line="313" w:lineRule="atLeast"/>
    </w:pPr>
    <w:rPr>
      <w:rFonts w:ascii="oúì." w:eastAsia="oúì." w:hAnsi="Times New Roman" w:cs="Times New Roman"/>
      <w:color w:val="auto"/>
    </w:rPr>
  </w:style>
  <w:style w:type="paragraph" w:customStyle="1" w:styleId="CM76">
    <w:name w:val="CM76"/>
    <w:basedOn w:val="Default"/>
    <w:next w:val="Default"/>
    <w:rsid w:val="00B256DE"/>
    <w:pPr>
      <w:spacing w:after="720"/>
    </w:pPr>
    <w:rPr>
      <w:rFonts w:ascii="oúì." w:eastAsia="oúì." w:hAnsi="Times New Roman" w:cs="Times New Roman"/>
      <w:color w:val="auto"/>
    </w:rPr>
  </w:style>
  <w:style w:type="paragraph" w:customStyle="1" w:styleId="afffff">
    <w:name w:val="图注"/>
    <w:basedOn w:val="a"/>
    <w:link w:val="Charfffd"/>
    <w:rsid w:val="00B256DE"/>
    <w:pPr>
      <w:tabs>
        <w:tab w:val="left" w:pos="425"/>
      </w:tabs>
      <w:adjustRightInd w:val="0"/>
      <w:spacing w:line="440" w:lineRule="exact"/>
      <w:ind w:left="425" w:hanging="425"/>
      <w:jc w:val="center"/>
    </w:pPr>
    <w:rPr>
      <w:rFonts w:ascii="Times New Roman" w:eastAsia="仿宋_GB2312" w:hAnsi="Times New Roman"/>
      <w:color w:val="auto"/>
    </w:rPr>
  </w:style>
  <w:style w:type="paragraph" w:customStyle="1" w:styleId="afffffffffffffff3">
    <w:name w:val="技术报告编号"/>
    <w:basedOn w:val="a"/>
    <w:next w:val="a"/>
    <w:rsid w:val="00B256DE"/>
    <w:pPr>
      <w:spacing w:beforeLines="400" w:afterLines="1300" w:line="440" w:lineRule="exact"/>
      <w:ind w:firstLine="0"/>
      <w:jc w:val="center"/>
    </w:pPr>
    <w:rPr>
      <w:rFonts w:ascii="楷体_GB2312" w:eastAsia="楷体_GB2312" w:hAnsi="Times New Roman"/>
      <w:color w:val="auto"/>
      <w:szCs w:val="24"/>
    </w:rPr>
  </w:style>
  <w:style w:type="paragraph" w:customStyle="1" w:styleId="2fff2">
    <w:name w:val="编号2"/>
    <w:basedOn w:val="a"/>
    <w:rsid w:val="00B256DE"/>
    <w:pPr>
      <w:spacing w:beforeLines="50" w:afterLines="50" w:line="480" w:lineRule="auto"/>
      <w:ind w:left="420" w:rightChars="200" w:right="480" w:firstLine="0"/>
    </w:pPr>
    <w:rPr>
      <w:rFonts w:ascii="Times New Roman" w:hAnsi="Times New Roman"/>
      <w:color w:val="auto"/>
      <w:sz w:val="24"/>
      <w:szCs w:val="24"/>
    </w:rPr>
  </w:style>
  <w:style w:type="paragraph" w:customStyle="1" w:styleId="3f2">
    <w:name w:val="编号3"/>
    <w:basedOn w:val="a"/>
    <w:rsid w:val="00B256DE"/>
    <w:pPr>
      <w:tabs>
        <w:tab w:val="left" w:pos="780"/>
      </w:tabs>
      <w:spacing w:beforeLines="50" w:afterLines="50" w:line="480" w:lineRule="auto"/>
      <w:ind w:left="780" w:hanging="360"/>
      <w:jc w:val="left"/>
    </w:pPr>
    <w:rPr>
      <w:rFonts w:ascii="Times New Roman" w:hAnsi="Times New Roman"/>
      <w:b/>
      <w:color w:val="auto"/>
      <w:sz w:val="24"/>
      <w:szCs w:val="24"/>
    </w:rPr>
  </w:style>
  <w:style w:type="paragraph" w:customStyle="1" w:styleId="ATMS3">
    <w:name w:val="ATMS标记3"/>
    <w:basedOn w:val="af5"/>
    <w:rsid w:val="00B256DE"/>
    <w:pPr>
      <w:tabs>
        <w:tab w:val="left" w:pos="845"/>
        <w:tab w:val="left" w:pos="1620"/>
      </w:tabs>
      <w:spacing w:beforeLines="50" w:line="240" w:lineRule="auto"/>
      <w:ind w:left="840" w:hanging="420"/>
    </w:pPr>
    <w:rPr>
      <w:sz w:val="21"/>
      <w:szCs w:val="20"/>
    </w:rPr>
  </w:style>
  <w:style w:type="paragraph" w:customStyle="1" w:styleId="27">
    <w:name w:val="正文缩进2"/>
    <w:basedOn w:val="a"/>
    <w:link w:val="2Char8"/>
    <w:rsid w:val="00B256DE"/>
    <w:pPr>
      <w:adjustRightInd w:val="0"/>
      <w:spacing w:beforeLines="50" w:afterLines="50" w:line="440" w:lineRule="exact"/>
      <w:ind w:firstLineChars="200" w:firstLine="200"/>
    </w:pPr>
    <w:rPr>
      <w:rFonts w:ascii="Times New Roman" w:eastAsia="仿宋_GB2312" w:hAnsi="Times New Roman"/>
      <w:color w:val="auto"/>
    </w:rPr>
  </w:style>
  <w:style w:type="paragraph" w:customStyle="1" w:styleId="afffffffffffffff4">
    <w:name w:val="样式 正文（缩进） + 两端对齐"/>
    <w:basedOn w:val="aff1"/>
    <w:rsid w:val="00B256DE"/>
    <w:pPr>
      <w:spacing w:beforeLines="50" w:afterLines="50"/>
      <w:ind w:firstLine="480"/>
    </w:pPr>
    <w:rPr>
      <w:rFonts w:cs="宋体"/>
      <w:kern w:val="17153"/>
      <w:szCs w:val="20"/>
    </w:rPr>
  </w:style>
  <w:style w:type="paragraph" w:customStyle="1" w:styleId="1fffa">
    <w:name w:val="样式 正文（缩进） + 两端对齐1"/>
    <w:basedOn w:val="aff1"/>
    <w:rsid w:val="00B256DE"/>
    <w:pPr>
      <w:spacing w:beforeLines="50" w:afterLines="50"/>
      <w:ind w:firstLine="480"/>
    </w:pPr>
    <w:rPr>
      <w:rFonts w:cs="宋体"/>
      <w:kern w:val="17153"/>
      <w:szCs w:val="20"/>
    </w:rPr>
  </w:style>
  <w:style w:type="paragraph" w:customStyle="1" w:styleId="lastincell">
    <w:name w:val="lastincell"/>
    <w:basedOn w:val="a"/>
    <w:rsid w:val="00B256DE"/>
    <w:pPr>
      <w:widowControl/>
      <w:spacing w:before="100" w:beforeAutospacing="1" w:after="100" w:afterAutospacing="1" w:line="240" w:lineRule="auto"/>
      <w:ind w:firstLine="0"/>
      <w:jc w:val="left"/>
    </w:pPr>
    <w:rPr>
      <w:snapToGrid w:val="0"/>
      <w:color w:val="auto"/>
      <w:kern w:val="0"/>
      <w:sz w:val="24"/>
      <w:szCs w:val="24"/>
    </w:rPr>
  </w:style>
  <w:style w:type="paragraph" w:customStyle="1" w:styleId="11CharChar">
    <w:name w:val="1.1 多级符号 Char Char"/>
    <w:basedOn w:val="a"/>
    <w:rsid w:val="00B256DE"/>
    <w:pPr>
      <w:numPr>
        <w:ilvl w:val="1"/>
      </w:numPr>
      <w:tabs>
        <w:tab w:val="left" w:pos="1440"/>
      </w:tabs>
      <w:spacing w:beforeLines="50" w:line="480" w:lineRule="auto"/>
      <w:ind w:firstLine="567"/>
      <w:outlineLvl w:val="1"/>
    </w:pPr>
    <w:rPr>
      <w:b/>
      <w:color w:val="auto"/>
    </w:rPr>
  </w:style>
  <w:style w:type="paragraph" w:customStyle="1" w:styleId="66">
    <w:name w:val="样式 加粗 段前: 6 磅 段后: 6 磅"/>
    <w:basedOn w:val="a"/>
    <w:rsid w:val="00B256DE"/>
    <w:pPr>
      <w:autoSpaceDE w:val="0"/>
      <w:autoSpaceDN w:val="0"/>
      <w:adjustRightInd w:val="0"/>
      <w:spacing w:before="120" w:after="120" w:line="240" w:lineRule="auto"/>
      <w:ind w:firstLine="0"/>
    </w:pPr>
    <w:rPr>
      <w:rFonts w:ascii="Times New Roman" w:hAnsi="Times New Roman" w:cs="宋体"/>
      <w:b/>
      <w:bCs/>
      <w:color w:val="auto"/>
      <w:sz w:val="21"/>
      <w:szCs w:val="20"/>
    </w:rPr>
  </w:style>
  <w:style w:type="paragraph" w:customStyle="1" w:styleId="07466">
    <w:name w:val="样式 首行缩进:  0.74 厘米 段前: 6 磅 段后: 6 磅"/>
    <w:basedOn w:val="a"/>
    <w:rsid w:val="00B256DE"/>
    <w:pPr>
      <w:autoSpaceDE w:val="0"/>
      <w:autoSpaceDN w:val="0"/>
      <w:adjustRightInd w:val="0"/>
      <w:spacing w:before="120" w:after="120" w:line="240" w:lineRule="auto"/>
      <w:ind w:firstLine="420"/>
    </w:pPr>
    <w:rPr>
      <w:rFonts w:ascii="Times New Roman" w:hAnsi="Times New Roman" w:cs="宋体"/>
      <w:color w:val="auto"/>
      <w:sz w:val="21"/>
      <w:szCs w:val="20"/>
    </w:rPr>
  </w:style>
  <w:style w:type="paragraph" w:customStyle="1" w:styleId="CharChar1CharCharCharCharCharChar">
    <w:name w:val="Char Char1 Char Char Char Char Char Char"/>
    <w:basedOn w:val="a"/>
    <w:rsid w:val="00B256DE"/>
    <w:pPr>
      <w:widowControl/>
      <w:spacing w:after="160" w:line="240" w:lineRule="exact"/>
      <w:ind w:firstLine="0"/>
      <w:jc w:val="left"/>
    </w:pPr>
    <w:rPr>
      <w:rFonts w:ascii="Verdana" w:eastAsia="仿宋_GB2312" w:hAnsi="Verdana"/>
      <w:color w:val="auto"/>
      <w:kern w:val="0"/>
      <w:sz w:val="24"/>
      <w:szCs w:val="20"/>
      <w:lang w:eastAsia="en-US"/>
    </w:rPr>
  </w:style>
  <w:style w:type="paragraph" w:customStyle="1" w:styleId="CharCharCharCharCharCharChar1Char">
    <w:name w:val="Char Char Char Char Char Char Char1 Char"/>
    <w:basedOn w:val="a"/>
    <w:rsid w:val="00B256DE"/>
    <w:pPr>
      <w:spacing w:line="240" w:lineRule="auto"/>
      <w:ind w:firstLine="0"/>
    </w:pPr>
    <w:rPr>
      <w:rFonts w:ascii="Tahoma" w:eastAsia="仿宋_GB2312" w:hAnsi="Tahoma"/>
      <w:color w:val="auto"/>
      <w:sz w:val="24"/>
      <w:szCs w:val="32"/>
    </w:rPr>
  </w:style>
  <w:style w:type="paragraph" w:customStyle="1" w:styleId="2H22ndlevelh22Header2l2Heading2HiddenHeading2">
    <w:name w:val="样式 标题 2H22nd levelh22Header 2l2Heading 2 HiddenHeading 2..."/>
    <w:basedOn w:val="2"/>
    <w:rsid w:val="00B256DE"/>
    <w:pPr>
      <w:tabs>
        <w:tab w:val="left" w:pos="1320"/>
      </w:tabs>
      <w:spacing w:beforeLines="50" w:afterLines="50" w:line="360" w:lineRule="auto"/>
      <w:ind w:left="1320" w:rightChars="100" w:right="240" w:hanging="420"/>
      <w:jc w:val="left"/>
    </w:pPr>
    <w:rPr>
      <w:rFonts w:ascii="Times New Roman" w:hAnsi="Times New Roman"/>
      <w:b w:val="0"/>
      <w:color w:val="0000FF"/>
      <w:kern w:val="44"/>
    </w:rPr>
  </w:style>
  <w:style w:type="paragraph" w:customStyle="1" w:styleId="1fffb">
    <w:name w:val="文本框样式1"/>
    <w:basedOn w:val="a"/>
    <w:rsid w:val="00B256DE"/>
    <w:pPr>
      <w:spacing w:before="60" w:line="180" w:lineRule="exact"/>
      <w:ind w:firstLine="0"/>
      <w:jc w:val="center"/>
    </w:pPr>
    <w:rPr>
      <w:rFonts w:ascii="Times New Roman" w:hAnsi="Times New Roman"/>
      <w:color w:val="auto"/>
      <w:sz w:val="21"/>
      <w:szCs w:val="21"/>
    </w:rPr>
  </w:style>
  <w:style w:type="paragraph" w:customStyle="1" w:styleId="afffffffffffffff5">
    <w:name w:val="公司文件样式"/>
    <w:basedOn w:val="a"/>
    <w:rsid w:val="00B256DE"/>
    <w:pPr>
      <w:spacing w:before="120" w:line="240" w:lineRule="auto"/>
      <w:ind w:firstLine="0"/>
      <w:jc w:val="right"/>
    </w:pPr>
    <w:rPr>
      <w:rFonts w:ascii="Times New Roman" w:eastAsia="黑体" w:hAnsi="Times New Roman"/>
      <w:color w:val="auto"/>
      <w:sz w:val="21"/>
      <w:szCs w:val="24"/>
    </w:rPr>
  </w:style>
  <w:style w:type="paragraph" w:customStyle="1" w:styleId="text4">
    <w:name w:val="text 4"/>
    <w:rsid w:val="00B256DE"/>
    <w:pPr>
      <w:widowControl w:val="0"/>
      <w:adjustRightInd w:val="0"/>
      <w:spacing w:before="240"/>
      <w:jc w:val="both"/>
      <w:textAlignment w:val="baseline"/>
    </w:pPr>
    <w:rPr>
      <w:rFonts w:ascii="Times New Roman" w:hAnsi="Times New Roman"/>
      <w:sz w:val="24"/>
      <w:lang w:val="en-AU"/>
    </w:rPr>
  </w:style>
  <w:style w:type="paragraph" w:customStyle="1" w:styleId="afffff0">
    <w:name w:val="加点正文缩进"/>
    <w:basedOn w:val="a"/>
    <w:link w:val="Charfffe"/>
    <w:rsid w:val="00B256DE"/>
    <w:pPr>
      <w:tabs>
        <w:tab w:val="left" w:pos="840"/>
      </w:tabs>
      <w:spacing w:line="300" w:lineRule="auto"/>
      <w:ind w:left="840" w:hanging="420"/>
    </w:pPr>
    <w:rPr>
      <w:color w:val="auto"/>
      <w:kern w:val="0"/>
      <w:sz w:val="24"/>
      <w:szCs w:val="24"/>
    </w:rPr>
  </w:style>
  <w:style w:type="paragraph" w:customStyle="1" w:styleId="2fff3">
    <w:name w:val="列表2"/>
    <w:basedOn w:val="a"/>
    <w:next w:val="af5"/>
    <w:rsid w:val="00B256DE"/>
    <w:pPr>
      <w:tabs>
        <w:tab w:val="left" w:pos="1322"/>
      </w:tabs>
      <w:spacing w:before="100" w:beforeAutospacing="1" w:after="100" w:afterAutospacing="1"/>
      <w:ind w:left="1322" w:hanging="420"/>
    </w:pPr>
    <w:rPr>
      <w:rFonts w:ascii="Arial" w:hAnsi="Arial"/>
      <w:color w:val="auto"/>
      <w:sz w:val="24"/>
      <w:szCs w:val="20"/>
    </w:rPr>
  </w:style>
  <w:style w:type="paragraph" w:customStyle="1" w:styleId="3-21">
    <w:name w:val="中等深浅网格 3 - 强调文字颜色 21"/>
    <w:basedOn w:val="a"/>
    <w:next w:val="a"/>
    <w:link w:val="3-2Char"/>
    <w:qFormat/>
    <w:rsid w:val="00B256DE"/>
    <w:pPr>
      <w:pBdr>
        <w:bottom w:val="single" w:sz="4" w:space="4" w:color="4F81BD"/>
      </w:pBdr>
      <w:spacing w:beforeLines="50" w:afterLines="50"/>
      <w:ind w:left="936" w:right="936" w:firstLine="0"/>
    </w:pPr>
    <w:rPr>
      <w:rFonts w:ascii="Times New Roman" w:hAnsi="Times New Roman"/>
      <w:b/>
      <w:bCs/>
      <w:i/>
      <w:iCs/>
      <w:color w:val="4F81BD"/>
      <w:sz w:val="24"/>
      <w:szCs w:val="24"/>
    </w:rPr>
  </w:style>
  <w:style w:type="paragraph" w:customStyle="1" w:styleId="afffff5">
    <w:name w:val="内容文本"/>
    <w:basedOn w:val="1-21"/>
    <w:link w:val="Charffff0"/>
    <w:qFormat/>
    <w:rsid w:val="00B256DE"/>
    <w:pPr>
      <w:spacing w:line="360" w:lineRule="auto"/>
      <w:ind w:firstLine="200"/>
      <w:contextualSpacing/>
    </w:pPr>
    <w:rPr>
      <w:rFonts w:ascii="宋体" w:eastAsia="宋体" w:hAnsi="宋体"/>
      <w:kern w:val="0"/>
      <w:sz w:val="24"/>
      <w:lang w:eastAsia="en-US" w:bidi="en-US"/>
    </w:rPr>
  </w:style>
  <w:style w:type="paragraph" w:customStyle="1" w:styleId="Afffff6">
    <w:name w:val="A表格"/>
    <w:link w:val="AChar0"/>
    <w:qFormat/>
    <w:locked/>
    <w:rsid w:val="00B256DE"/>
    <w:pPr>
      <w:jc w:val="center"/>
    </w:pPr>
    <w:rPr>
      <w:rFonts w:ascii="宋体" w:hAnsi="宋体"/>
      <w:kern w:val="2"/>
      <w:sz w:val="21"/>
    </w:rPr>
  </w:style>
  <w:style w:type="paragraph" w:customStyle="1" w:styleId="afffff7">
    <w:name w:val="标书正文格式"/>
    <w:link w:val="Charffff1"/>
    <w:locked/>
    <w:rsid w:val="00B256DE"/>
    <w:pPr>
      <w:spacing w:line="360" w:lineRule="auto"/>
      <w:ind w:firstLineChars="200" w:firstLine="200"/>
    </w:pPr>
    <w:rPr>
      <w:rFonts w:ascii="宋体" w:hAnsi="宋体"/>
      <w:kern w:val="2"/>
      <w:sz w:val="24"/>
    </w:rPr>
  </w:style>
  <w:style w:type="paragraph" w:customStyle="1" w:styleId="afffffffffffffff6">
    <w:name w:val="标题一 + 宋体"/>
    <w:basedOn w:val="a"/>
    <w:rsid w:val="00B256DE"/>
    <w:pPr>
      <w:spacing w:line="240" w:lineRule="auto"/>
      <w:ind w:firstLine="0"/>
    </w:pPr>
    <w:rPr>
      <w:rFonts w:ascii="Calibri" w:hAnsi="Calibri"/>
      <w:color w:val="auto"/>
      <w:sz w:val="21"/>
      <w:szCs w:val="22"/>
    </w:rPr>
  </w:style>
  <w:style w:type="paragraph" w:customStyle="1" w:styleId="afffffffffffffff7">
    <w:name w:val="说明"/>
    <w:basedOn w:val="a"/>
    <w:rsid w:val="00B256DE"/>
    <w:pPr>
      <w:tabs>
        <w:tab w:val="left" w:pos="360"/>
      </w:tabs>
      <w:spacing w:before="120"/>
      <w:ind w:firstLine="0"/>
      <w:jc w:val="center"/>
    </w:pPr>
    <w:rPr>
      <w:rFonts w:cs="宋体"/>
      <w:b/>
      <w:color w:val="auto"/>
      <w:kern w:val="0"/>
      <w:sz w:val="21"/>
      <w:szCs w:val="18"/>
    </w:rPr>
  </w:style>
  <w:style w:type="paragraph" w:customStyle="1" w:styleId="afffffffffffffff8">
    <w:name w:val="È±Ê¡ÎÄ±¾"/>
    <w:basedOn w:val="a"/>
    <w:rsid w:val="00B256DE"/>
    <w:pPr>
      <w:overflowPunct w:val="0"/>
      <w:autoSpaceDE w:val="0"/>
      <w:autoSpaceDN w:val="0"/>
      <w:adjustRightInd w:val="0"/>
      <w:spacing w:line="240" w:lineRule="auto"/>
      <w:ind w:firstLine="0"/>
      <w:textAlignment w:val="baseline"/>
    </w:pPr>
    <w:rPr>
      <w:rFonts w:ascii="Times New Roman" w:hAnsi="Times New Roman"/>
      <w:color w:val="auto"/>
      <w:sz w:val="24"/>
      <w:szCs w:val="20"/>
    </w:rPr>
  </w:style>
  <w:style w:type="paragraph" w:customStyle="1" w:styleId="afffffffffffffff9">
    <w:name w:val="常规"/>
    <w:basedOn w:val="a"/>
    <w:rsid w:val="00B256DE"/>
    <w:pPr>
      <w:spacing w:beforeLines="100" w:afterLines="100" w:line="240" w:lineRule="auto"/>
      <w:ind w:left="1134" w:firstLine="0"/>
    </w:pPr>
    <w:rPr>
      <w:rFonts w:ascii="Times New Roman" w:hAnsi="Times New Roman"/>
      <w:color w:val="auto"/>
      <w:sz w:val="21"/>
      <w:szCs w:val="21"/>
    </w:rPr>
  </w:style>
  <w:style w:type="paragraph" w:customStyle="1" w:styleId="218">
    <w:name w:val="正文文本 21"/>
    <w:basedOn w:val="a"/>
    <w:rsid w:val="00B256DE"/>
    <w:pPr>
      <w:adjustRightInd w:val="0"/>
      <w:spacing w:line="300" w:lineRule="auto"/>
      <w:ind w:firstLine="0"/>
      <w:jc w:val="center"/>
      <w:textAlignment w:val="baseline"/>
    </w:pPr>
    <w:rPr>
      <w:color w:val="auto"/>
      <w:sz w:val="24"/>
      <w:szCs w:val="20"/>
    </w:rPr>
  </w:style>
  <w:style w:type="paragraph" w:customStyle="1" w:styleId="p0">
    <w:name w:val="p0"/>
    <w:basedOn w:val="a"/>
    <w:rsid w:val="00B256DE"/>
    <w:pPr>
      <w:widowControl/>
      <w:spacing w:line="240" w:lineRule="auto"/>
      <w:ind w:firstLine="0"/>
    </w:pPr>
    <w:rPr>
      <w:rFonts w:ascii="Times New Roman" w:hAnsi="Times New Roman"/>
      <w:color w:val="auto"/>
      <w:kern w:val="0"/>
      <w:sz w:val="21"/>
      <w:szCs w:val="21"/>
    </w:rPr>
  </w:style>
  <w:style w:type="paragraph" w:customStyle="1" w:styleId="p16">
    <w:name w:val="p16"/>
    <w:basedOn w:val="a"/>
    <w:rsid w:val="00B256DE"/>
    <w:pPr>
      <w:widowControl/>
      <w:spacing w:line="240" w:lineRule="auto"/>
      <w:ind w:firstLine="420"/>
    </w:pPr>
    <w:rPr>
      <w:rFonts w:cs="宋体"/>
      <w:color w:val="auto"/>
      <w:kern w:val="0"/>
      <w:sz w:val="21"/>
      <w:szCs w:val="21"/>
    </w:rPr>
  </w:style>
  <w:style w:type="paragraph" w:customStyle="1" w:styleId="p22">
    <w:name w:val="p22"/>
    <w:basedOn w:val="a"/>
    <w:rsid w:val="00B256DE"/>
    <w:pPr>
      <w:widowControl/>
      <w:ind w:firstLine="0"/>
    </w:pPr>
    <w:rPr>
      <w:rFonts w:ascii="Times New Roman" w:hAnsi="Times New Roman"/>
      <w:b/>
      <w:bCs/>
      <w:color w:val="auto"/>
      <w:kern w:val="0"/>
      <w:sz w:val="21"/>
      <w:szCs w:val="21"/>
    </w:rPr>
  </w:style>
  <w:style w:type="paragraph" w:customStyle="1" w:styleId="p28">
    <w:name w:val="p28"/>
    <w:basedOn w:val="a"/>
    <w:rsid w:val="00B256DE"/>
    <w:pPr>
      <w:widowControl/>
      <w:spacing w:before="100" w:after="100" w:line="240" w:lineRule="auto"/>
      <w:ind w:firstLine="0"/>
      <w:jc w:val="left"/>
    </w:pPr>
    <w:rPr>
      <w:rFonts w:cs="宋体"/>
      <w:color w:val="auto"/>
      <w:kern w:val="0"/>
      <w:sz w:val="20"/>
      <w:szCs w:val="20"/>
    </w:rPr>
  </w:style>
  <w:style w:type="paragraph" w:customStyle="1" w:styleId="p35">
    <w:name w:val="p35"/>
    <w:basedOn w:val="a"/>
    <w:rsid w:val="00B256DE"/>
    <w:pPr>
      <w:widowControl/>
      <w:spacing w:before="156" w:after="156" w:line="300" w:lineRule="auto"/>
      <w:ind w:firstLine="420"/>
    </w:pPr>
    <w:rPr>
      <w:rFonts w:ascii="Times New Roman" w:hAnsi="Times New Roman"/>
      <w:color w:val="auto"/>
      <w:kern w:val="0"/>
      <w:sz w:val="24"/>
      <w:szCs w:val="24"/>
    </w:rPr>
  </w:style>
  <w:style w:type="paragraph" w:customStyle="1" w:styleId="p36">
    <w:name w:val="p36"/>
    <w:basedOn w:val="a"/>
    <w:rsid w:val="00B256DE"/>
    <w:pPr>
      <w:widowControl/>
      <w:snapToGrid w:val="0"/>
      <w:spacing w:after="156" w:line="300" w:lineRule="auto"/>
      <w:ind w:left="1418" w:hanging="567"/>
      <w:jc w:val="left"/>
    </w:pPr>
    <w:rPr>
      <w:rFonts w:ascii="Times New Roman" w:hAnsi="Times New Roman"/>
      <w:color w:val="auto"/>
      <w:kern w:val="0"/>
      <w:sz w:val="24"/>
      <w:szCs w:val="24"/>
    </w:rPr>
  </w:style>
  <w:style w:type="paragraph" w:customStyle="1" w:styleId="p29">
    <w:name w:val="p29"/>
    <w:basedOn w:val="a"/>
    <w:rsid w:val="00B256DE"/>
    <w:pPr>
      <w:widowControl/>
      <w:ind w:left="499" w:firstLine="499"/>
    </w:pPr>
    <w:rPr>
      <w:rFonts w:cs="宋体"/>
      <w:color w:val="auto"/>
      <w:kern w:val="0"/>
      <w:sz w:val="24"/>
      <w:szCs w:val="24"/>
    </w:rPr>
  </w:style>
  <w:style w:type="paragraph" w:customStyle="1" w:styleId="p30">
    <w:name w:val="p30"/>
    <w:basedOn w:val="a"/>
    <w:rsid w:val="00B256DE"/>
    <w:pPr>
      <w:widowControl/>
      <w:ind w:left="960" w:firstLine="0"/>
    </w:pPr>
    <w:rPr>
      <w:rFonts w:cs="宋体"/>
      <w:color w:val="auto"/>
      <w:kern w:val="0"/>
      <w:sz w:val="24"/>
      <w:szCs w:val="24"/>
    </w:rPr>
  </w:style>
  <w:style w:type="paragraph" w:customStyle="1" w:styleId="p25">
    <w:name w:val="p25"/>
    <w:basedOn w:val="a"/>
    <w:rsid w:val="00B256DE"/>
    <w:pPr>
      <w:widowControl/>
      <w:spacing w:line="240" w:lineRule="auto"/>
      <w:ind w:firstLine="0"/>
      <w:jc w:val="left"/>
    </w:pPr>
    <w:rPr>
      <w:rFonts w:ascii="Times New Roman" w:hAnsi="Times New Roman"/>
      <w:b/>
      <w:bCs/>
      <w:color w:val="auto"/>
      <w:kern w:val="0"/>
    </w:rPr>
  </w:style>
  <w:style w:type="paragraph" w:customStyle="1" w:styleId="p31">
    <w:name w:val="p31"/>
    <w:basedOn w:val="a"/>
    <w:rsid w:val="00B256DE"/>
    <w:pPr>
      <w:widowControl/>
      <w:snapToGrid w:val="0"/>
      <w:spacing w:line="240" w:lineRule="auto"/>
      <w:ind w:firstLine="0"/>
      <w:jc w:val="left"/>
    </w:pPr>
    <w:rPr>
      <w:rFonts w:ascii="Arial" w:hAnsi="Arial" w:cs="Arial"/>
      <w:color w:val="auto"/>
      <w:kern w:val="0"/>
      <w:sz w:val="22"/>
      <w:szCs w:val="22"/>
    </w:rPr>
  </w:style>
  <w:style w:type="paragraph" w:customStyle="1" w:styleId="p32">
    <w:name w:val="p32"/>
    <w:basedOn w:val="a"/>
    <w:rsid w:val="00B256DE"/>
    <w:pPr>
      <w:widowControl/>
      <w:ind w:firstLine="510"/>
    </w:pPr>
    <w:rPr>
      <w:rFonts w:ascii="幼圆" w:eastAsia="幼圆" w:cs="宋体"/>
      <w:color w:val="auto"/>
      <w:kern w:val="0"/>
      <w:sz w:val="24"/>
      <w:szCs w:val="24"/>
    </w:rPr>
  </w:style>
  <w:style w:type="table" w:styleId="afffffffffffffffa">
    <w:name w:val="Table Grid"/>
    <w:basedOn w:val="a1"/>
    <w:uiPriority w:val="59"/>
    <w:rsid w:val="00B256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fffffb">
    <w:name w:val="Table Theme"/>
    <w:basedOn w:val="a1"/>
    <w:rsid w:val="00B256DE"/>
    <w:pPr>
      <w:widowControl w:val="0"/>
      <w:jc w:val="both"/>
    </w:pPr>
    <w:rPr>
      <w:rFonts w:ascii="Times New Roman" w:hAnsi="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table" w:styleId="afffffffffffffffc">
    <w:name w:val="Table Elegant"/>
    <w:basedOn w:val="a1"/>
    <w:rsid w:val="00B256DE"/>
    <w:pPr>
      <w:widowControl w:val="0"/>
      <w:spacing w:beforeLines="50" w:afterLines="50" w:line="360" w:lineRule="auto"/>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fc">
    <w:name w:val="Table Classic 1"/>
    <w:basedOn w:val="a1"/>
    <w:rsid w:val="00B256D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f3">
    <w:name w:val="Table List 3"/>
    <w:basedOn w:val="a1"/>
    <w:rsid w:val="00B256DE"/>
    <w:pPr>
      <w:widowControl w:val="0"/>
      <w:jc w:val="both"/>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fd">
    <w:name w:val="Table Grid 1"/>
    <w:basedOn w:val="a1"/>
    <w:rsid w:val="00B256DE"/>
    <w:pPr>
      <w:widowControl w:val="0"/>
      <w:spacing w:beforeLines="50" w:afterLines="50" w:line="360" w:lineRule="auto"/>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4f0">
    <w:name w:val="Table Grid 4"/>
    <w:basedOn w:val="a1"/>
    <w:rsid w:val="00B256DE"/>
    <w:pPr>
      <w:widowControl w:val="0"/>
      <w:jc w:val="both"/>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57">
    <w:name w:val="Table Grid 5"/>
    <w:basedOn w:val="a1"/>
    <w:rsid w:val="00B256DE"/>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afffffffffffffffd">
    <w:name w:val="Table Professional"/>
    <w:basedOn w:val="a1"/>
    <w:rsid w:val="00B256DE"/>
    <w:pPr>
      <w:widowControl w:val="0"/>
      <w:spacing w:line="360" w:lineRule="auto"/>
      <w:ind w:firstLineChars="200" w:firstLine="20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fffe">
    <w:name w:val="网格型浅色1"/>
    <w:basedOn w:val="a1"/>
    <w:uiPriority w:val="40"/>
    <w:rsid w:val="00B256DE"/>
    <w:rPr>
      <w:kern w:val="2"/>
      <w:sz w:val="21"/>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0">
    <w:name w:val="Table"/>
    <w:basedOn w:val="afffffffffffffffa"/>
    <w:rsid w:val="00B256DE"/>
    <w:pPr>
      <w:widowControl w:val="0"/>
      <w:snapToGrid w:val="0"/>
    </w:pPr>
    <w:rPr>
      <w:rFonts w:ascii="Times New Roman" w:hAnsi="Times New Roman"/>
    </w:r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3-51">
    <w:name w:val="中等深浅网格 3 - 强调文字颜色 51"/>
    <w:basedOn w:val="a1"/>
    <w:rsid w:val="00B256DE"/>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one" w:sz="0" w:space="0" w:color="auto"/>
          <w:tr2bl w:val="none" w:sz="0"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4BACC6"/>
      </w:tcPr>
    </w:tblStylePr>
    <w:tblStylePr w:type="firstCol">
      <w:rPr>
        <w:b/>
        <w:bCs/>
        <w:i w:val="0"/>
        <w:iCs w:val="0"/>
        <w:color w:val="FFFFFF"/>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one" w:sz="0" w:space="0" w:color="auto"/>
          <w:tr2bl w:val="none" w:sz="0" w:space="0" w:color="auto"/>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A5D6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A5D6E3"/>
      </w:tcPr>
    </w:tblStylePr>
  </w:style>
  <w:style w:type="table" w:customStyle="1" w:styleId="GridTableLight">
    <w:name w:val="Grid Table Light"/>
    <w:basedOn w:val="a1"/>
    <w:uiPriority w:val="40"/>
    <w:rsid w:val="00B256DE"/>
    <w:rPr>
      <w:kern w:val="2"/>
      <w:sz w:val="21"/>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ffff">
    <w:name w:val="网格型1"/>
    <w:basedOn w:val="a1"/>
    <w:uiPriority w:val="59"/>
    <w:rsid w:val="00B256DE"/>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0">
    <w:name w:val="方欣网格型1"/>
    <w:basedOn w:val="a1"/>
    <w:uiPriority w:val="59"/>
    <w:rsid w:val="00B256DE"/>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9">
    <w:name w:val="网格型浅色11"/>
    <w:basedOn w:val="a1"/>
    <w:uiPriority w:val="40"/>
    <w:rsid w:val="00B256DE"/>
    <w:rPr>
      <w:kern w:val="2"/>
      <w:sz w:val="21"/>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fa">
    <w:name w:val="网格型11"/>
    <w:basedOn w:val="a1"/>
    <w:uiPriority w:val="59"/>
    <w:rsid w:val="00B256DE"/>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484814">
      <w:bodyDiv w:val="1"/>
      <w:marLeft w:val="0"/>
      <w:marRight w:val="0"/>
      <w:marTop w:val="0"/>
      <w:marBottom w:val="0"/>
      <w:divBdr>
        <w:top w:val="none" w:sz="0" w:space="0" w:color="auto"/>
        <w:left w:val="none" w:sz="0" w:space="0" w:color="auto"/>
        <w:bottom w:val="none" w:sz="0" w:space="0" w:color="auto"/>
        <w:right w:val="none" w:sz="0" w:space="0" w:color="auto"/>
      </w:divBdr>
    </w:div>
    <w:div w:id="130248553">
      <w:bodyDiv w:val="1"/>
      <w:marLeft w:val="0"/>
      <w:marRight w:val="0"/>
      <w:marTop w:val="0"/>
      <w:marBottom w:val="0"/>
      <w:divBdr>
        <w:top w:val="none" w:sz="0" w:space="0" w:color="auto"/>
        <w:left w:val="none" w:sz="0" w:space="0" w:color="auto"/>
        <w:bottom w:val="none" w:sz="0" w:space="0" w:color="auto"/>
        <w:right w:val="none" w:sz="0" w:space="0" w:color="auto"/>
      </w:divBdr>
      <w:divsChild>
        <w:div w:id="24796230">
          <w:marLeft w:val="0"/>
          <w:marRight w:val="0"/>
          <w:marTop w:val="0"/>
          <w:marBottom w:val="0"/>
          <w:divBdr>
            <w:top w:val="none" w:sz="0" w:space="0" w:color="auto"/>
            <w:left w:val="none" w:sz="0" w:space="0" w:color="auto"/>
            <w:bottom w:val="none" w:sz="0" w:space="0" w:color="auto"/>
            <w:right w:val="none" w:sz="0" w:space="0" w:color="auto"/>
          </w:divBdr>
        </w:div>
      </w:divsChild>
    </w:div>
    <w:div w:id="253125908">
      <w:bodyDiv w:val="1"/>
      <w:marLeft w:val="0"/>
      <w:marRight w:val="0"/>
      <w:marTop w:val="0"/>
      <w:marBottom w:val="0"/>
      <w:divBdr>
        <w:top w:val="none" w:sz="0" w:space="0" w:color="auto"/>
        <w:left w:val="none" w:sz="0" w:space="0" w:color="auto"/>
        <w:bottom w:val="none" w:sz="0" w:space="0" w:color="auto"/>
        <w:right w:val="none" w:sz="0" w:space="0" w:color="auto"/>
      </w:divBdr>
      <w:divsChild>
        <w:div w:id="694160916">
          <w:marLeft w:val="0"/>
          <w:marRight w:val="0"/>
          <w:marTop w:val="0"/>
          <w:marBottom w:val="0"/>
          <w:divBdr>
            <w:top w:val="none" w:sz="0" w:space="0" w:color="auto"/>
            <w:left w:val="none" w:sz="0" w:space="0" w:color="auto"/>
            <w:bottom w:val="none" w:sz="0" w:space="0" w:color="auto"/>
            <w:right w:val="none" w:sz="0" w:space="0" w:color="auto"/>
          </w:divBdr>
        </w:div>
      </w:divsChild>
    </w:div>
    <w:div w:id="289551115">
      <w:bodyDiv w:val="1"/>
      <w:marLeft w:val="0"/>
      <w:marRight w:val="0"/>
      <w:marTop w:val="0"/>
      <w:marBottom w:val="0"/>
      <w:divBdr>
        <w:top w:val="none" w:sz="0" w:space="0" w:color="auto"/>
        <w:left w:val="none" w:sz="0" w:space="0" w:color="auto"/>
        <w:bottom w:val="none" w:sz="0" w:space="0" w:color="auto"/>
        <w:right w:val="none" w:sz="0" w:space="0" w:color="auto"/>
      </w:divBdr>
      <w:divsChild>
        <w:div w:id="1570725375">
          <w:marLeft w:val="0"/>
          <w:marRight w:val="0"/>
          <w:marTop w:val="0"/>
          <w:marBottom w:val="0"/>
          <w:divBdr>
            <w:top w:val="none" w:sz="0" w:space="0" w:color="auto"/>
            <w:left w:val="none" w:sz="0" w:space="0" w:color="auto"/>
            <w:bottom w:val="none" w:sz="0" w:space="0" w:color="auto"/>
            <w:right w:val="none" w:sz="0" w:space="0" w:color="auto"/>
          </w:divBdr>
        </w:div>
      </w:divsChild>
    </w:div>
    <w:div w:id="411315815">
      <w:bodyDiv w:val="1"/>
      <w:marLeft w:val="0"/>
      <w:marRight w:val="0"/>
      <w:marTop w:val="0"/>
      <w:marBottom w:val="0"/>
      <w:divBdr>
        <w:top w:val="none" w:sz="0" w:space="0" w:color="auto"/>
        <w:left w:val="none" w:sz="0" w:space="0" w:color="auto"/>
        <w:bottom w:val="none" w:sz="0" w:space="0" w:color="auto"/>
        <w:right w:val="none" w:sz="0" w:space="0" w:color="auto"/>
      </w:divBdr>
      <w:divsChild>
        <w:div w:id="437991959">
          <w:marLeft w:val="0"/>
          <w:marRight w:val="0"/>
          <w:marTop w:val="0"/>
          <w:marBottom w:val="0"/>
          <w:divBdr>
            <w:top w:val="none" w:sz="0" w:space="0" w:color="auto"/>
            <w:left w:val="none" w:sz="0" w:space="0" w:color="auto"/>
            <w:bottom w:val="none" w:sz="0" w:space="0" w:color="auto"/>
            <w:right w:val="none" w:sz="0" w:space="0" w:color="auto"/>
          </w:divBdr>
        </w:div>
      </w:divsChild>
    </w:div>
    <w:div w:id="449975844">
      <w:bodyDiv w:val="1"/>
      <w:marLeft w:val="0"/>
      <w:marRight w:val="0"/>
      <w:marTop w:val="0"/>
      <w:marBottom w:val="0"/>
      <w:divBdr>
        <w:top w:val="none" w:sz="0" w:space="0" w:color="auto"/>
        <w:left w:val="none" w:sz="0" w:space="0" w:color="auto"/>
        <w:bottom w:val="none" w:sz="0" w:space="0" w:color="auto"/>
        <w:right w:val="none" w:sz="0" w:space="0" w:color="auto"/>
      </w:divBdr>
      <w:divsChild>
        <w:div w:id="1917327182">
          <w:marLeft w:val="0"/>
          <w:marRight w:val="0"/>
          <w:marTop w:val="0"/>
          <w:marBottom w:val="0"/>
          <w:divBdr>
            <w:top w:val="none" w:sz="0" w:space="0" w:color="auto"/>
            <w:left w:val="none" w:sz="0" w:space="0" w:color="auto"/>
            <w:bottom w:val="none" w:sz="0" w:space="0" w:color="auto"/>
            <w:right w:val="none" w:sz="0" w:space="0" w:color="auto"/>
          </w:divBdr>
        </w:div>
      </w:divsChild>
    </w:div>
    <w:div w:id="507867485">
      <w:bodyDiv w:val="1"/>
      <w:marLeft w:val="0"/>
      <w:marRight w:val="0"/>
      <w:marTop w:val="0"/>
      <w:marBottom w:val="0"/>
      <w:divBdr>
        <w:top w:val="none" w:sz="0" w:space="0" w:color="auto"/>
        <w:left w:val="none" w:sz="0" w:space="0" w:color="auto"/>
        <w:bottom w:val="none" w:sz="0" w:space="0" w:color="auto"/>
        <w:right w:val="none" w:sz="0" w:space="0" w:color="auto"/>
      </w:divBdr>
      <w:divsChild>
        <w:div w:id="612827724">
          <w:marLeft w:val="0"/>
          <w:marRight w:val="0"/>
          <w:marTop w:val="0"/>
          <w:marBottom w:val="0"/>
          <w:divBdr>
            <w:top w:val="none" w:sz="0" w:space="0" w:color="auto"/>
            <w:left w:val="none" w:sz="0" w:space="0" w:color="auto"/>
            <w:bottom w:val="none" w:sz="0" w:space="0" w:color="auto"/>
            <w:right w:val="none" w:sz="0" w:space="0" w:color="auto"/>
          </w:divBdr>
        </w:div>
      </w:divsChild>
    </w:div>
    <w:div w:id="517280600">
      <w:bodyDiv w:val="1"/>
      <w:marLeft w:val="0"/>
      <w:marRight w:val="0"/>
      <w:marTop w:val="0"/>
      <w:marBottom w:val="0"/>
      <w:divBdr>
        <w:top w:val="none" w:sz="0" w:space="0" w:color="auto"/>
        <w:left w:val="none" w:sz="0" w:space="0" w:color="auto"/>
        <w:bottom w:val="none" w:sz="0" w:space="0" w:color="auto"/>
        <w:right w:val="none" w:sz="0" w:space="0" w:color="auto"/>
      </w:divBdr>
      <w:divsChild>
        <w:div w:id="426387002">
          <w:marLeft w:val="0"/>
          <w:marRight w:val="0"/>
          <w:marTop w:val="0"/>
          <w:marBottom w:val="0"/>
          <w:divBdr>
            <w:top w:val="none" w:sz="0" w:space="0" w:color="auto"/>
            <w:left w:val="none" w:sz="0" w:space="0" w:color="auto"/>
            <w:bottom w:val="none" w:sz="0" w:space="0" w:color="auto"/>
            <w:right w:val="none" w:sz="0" w:space="0" w:color="auto"/>
          </w:divBdr>
        </w:div>
      </w:divsChild>
    </w:div>
    <w:div w:id="566190544">
      <w:bodyDiv w:val="1"/>
      <w:marLeft w:val="0"/>
      <w:marRight w:val="0"/>
      <w:marTop w:val="0"/>
      <w:marBottom w:val="0"/>
      <w:divBdr>
        <w:top w:val="none" w:sz="0" w:space="0" w:color="auto"/>
        <w:left w:val="none" w:sz="0" w:space="0" w:color="auto"/>
        <w:bottom w:val="none" w:sz="0" w:space="0" w:color="auto"/>
        <w:right w:val="none" w:sz="0" w:space="0" w:color="auto"/>
      </w:divBdr>
      <w:divsChild>
        <w:div w:id="1357270713">
          <w:marLeft w:val="0"/>
          <w:marRight w:val="0"/>
          <w:marTop w:val="0"/>
          <w:marBottom w:val="0"/>
          <w:divBdr>
            <w:top w:val="none" w:sz="0" w:space="0" w:color="auto"/>
            <w:left w:val="none" w:sz="0" w:space="0" w:color="auto"/>
            <w:bottom w:val="none" w:sz="0" w:space="0" w:color="auto"/>
            <w:right w:val="none" w:sz="0" w:space="0" w:color="auto"/>
          </w:divBdr>
        </w:div>
      </w:divsChild>
    </w:div>
    <w:div w:id="624969301">
      <w:bodyDiv w:val="1"/>
      <w:marLeft w:val="0"/>
      <w:marRight w:val="0"/>
      <w:marTop w:val="0"/>
      <w:marBottom w:val="0"/>
      <w:divBdr>
        <w:top w:val="none" w:sz="0" w:space="0" w:color="auto"/>
        <w:left w:val="none" w:sz="0" w:space="0" w:color="auto"/>
        <w:bottom w:val="none" w:sz="0" w:space="0" w:color="auto"/>
        <w:right w:val="none" w:sz="0" w:space="0" w:color="auto"/>
      </w:divBdr>
      <w:divsChild>
        <w:div w:id="364404233">
          <w:marLeft w:val="0"/>
          <w:marRight w:val="0"/>
          <w:marTop w:val="0"/>
          <w:marBottom w:val="0"/>
          <w:divBdr>
            <w:top w:val="none" w:sz="0" w:space="0" w:color="auto"/>
            <w:left w:val="none" w:sz="0" w:space="0" w:color="auto"/>
            <w:bottom w:val="none" w:sz="0" w:space="0" w:color="auto"/>
            <w:right w:val="none" w:sz="0" w:space="0" w:color="auto"/>
          </w:divBdr>
        </w:div>
      </w:divsChild>
    </w:div>
    <w:div w:id="692223696">
      <w:bodyDiv w:val="1"/>
      <w:marLeft w:val="0"/>
      <w:marRight w:val="0"/>
      <w:marTop w:val="0"/>
      <w:marBottom w:val="0"/>
      <w:divBdr>
        <w:top w:val="none" w:sz="0" w:space="0" w:color="auto"/>
        <w:left w:val="none" w:sz="0" w:space="0" w:color="auto"/>
        <w:bottom w:val="none" w:sz="0" w:space="0" w:color="auto"/>
        <w:right w:val="none" w:sz="0" w:space="0" w:color="auto"/>
      </w:divBdr>
      <w:divsChild>
        <w:div w:id="1237012126">
          <w:marLeft w:val="0"/>
          <w:marRight w:val="0"/>
          <w:marTop w:val="0"/>
          <w:marBottom w:val="0"/>
          <w:divBdr>
            <w:top w:val="none" w:sz="0" w:space="0" w:color="auto"/>
            <w:left w:val="none" w:sz="0" w:space="0" w:color="auto"/>
            <w:bottom w:val="none" w:sz="0" w:space="0" w:color="auto"/>
            <w:right w:val="none" w:sz="0" w:space="0" w:color="auto"/>
          </w:divBdr>
        </w:div>
      </w:divsChild>
    </w:div>
    <w:div w:id="694582095">
      <w:bodyDiv w:val="1"/>
      <w:marLeft w:val="0"/>
      <w:marRight w:val="0"/>
      <w:marTop w:val="0"/>
      <w:marBottom w:val="0"/>
      <w:divBdr>
        <w:top w:val="none" w:sz="0" w:space="0" w:color="auto"/>
        <w:left w:val="none" w:sz="0" w:space="0" w:color="auto"/>
        <w:bottom w:val="none" w:sz="0" w:space="0" w:color="auto"/>
        <w:right w:val="none" w:sz="0" w:space="0" w:color="auto"/>
      </w:divBdr>
      <w:divsChild>
        <w:div w:id="538587170">
          <w:marLeft w:val="0"/>
          <w:marRight w:val="0"/>
          <w:marTop w:val="0"/>
          <w:marBottom w:val="0"/>
          <w:divBdr>
            <w:top w:val="none" w:sz="0" w:space="0" w:color="auto"/>
            <w:left w:val="none" w:sz="0" w:space="0" w:color="auto"/>
            <w:bottom w:val="none" w:sz="0" w:space="0" w:color="auto"/>
            <w:right w:val="none" w:sz="0" w:space="0" w:color="auto"/>
          </w:divBdr>
        </w:div>
      </w:divsChild>
    </w:div>
    <w:div w:id="1003321464">
      <w:bodyDiv w:val="1"/>
      <w:marLeft w:val="0"/>
      <w:marRight w:val="0"/>
      <w:marTop w:val="0"/>
      <w:marBottom w:val="0"/>
      <w:divBdr>
        <w:top w:val="none" w:sz="0" w:space="0" w:color="auto"/>
        <w:left w:val="none" w:sz="0" w:space="0" w:color="auto"/>
        <w:bottom w:val="none" w:sz="0" w:space="0" w:color="auto"/>
        <w:right w:val="none" w:sz="0" w:space="0" w:color="auto"/>
      </w:divBdr>
    </w:div>
    <w:div w:id="1088618540">
      <w:bodyDiv w:val="1"/>
      <w:marLeft w:val="0"/>
      <w:marRight w:val="0"/>
      <w:marTop w:val="0"/>
      <w:marBottom w:val="0"/>
      <w:divBdr>
        <w:top w:val="none" w:sz="0" w:space="0" w:color="auto"/>
        <w:left w:val="none" w:sz="0" w:space="0" w:color="auto"/>
        <w:bottom w:val="none" w:sz="0" w:space="0" w:color="auto"/>
        <w:right w:val="none" w:sz="0" w:space="0" w:color="auto"/>
      </w:divBdr>
      <w:divsChild>
        <w:div w:id="1118717818">
          <w:marLeft w:val="0"/>
          <w:marRight w:val="0"/>
          <w:marTop w:val="0"/>
          <w:marBottom w:val="0"/>
          <w:divBdr>
            <w:top w:val="none" w:sz="0" w:space="0" w:color="auto"/>
            <w:left w:val="none" w:sz="0" w:space="0" w:color="auto"/>
            <w:bottom w:val="none" w:sz="0" w:space="0" w:color="auto"/>
            <w:right w:val="none" w:sz="0" w:space="0" w:color="auto"/>
          </w:divBdr>
        </w:div>
      </w:divsChild>
    </w:div>
    <w:div w:id="1128822129">
      <w:bodyDiv w:val="1"/>
      <w:marLeft w:val="0"/>
      <w:marRight w:val="0"/>
      <w:marTop w:val="0"/>
      <w:marBottom w:val="0"/>
      <w:divBdr>
        <w:top w:val="none" w:sz="0" w:space="0" w:color="auto"/>
        <w:left w:val="none" w:sz="0" w:space="0" w:color="auto"/>
        <w:bottom w:val="none" w:sz="0" w:space="0" w:color="auto"/>
        <w:right w:val="none" w:sz="0" w:space="0" w:color="auto"/>
      </w:divBdr>
      <w:divsChild>
        <w:div w:id="1519545754">
          <w:marLeft w:val="0"/>
          <w:marRight w:val="0"/>
          <w:marTop w:val="0"/>
          <w:marBottom w:val="0"/>
          <w:divBdr>
            <w:top w:val="none" w:sz="0" w:space="0" w:color="auto"/>
            <w:left w:val="none" w:sz="0" w:space="0" w:color="auto"/>
            <w:bottom w:val="none" w:sz="0" w:space="0" w:color="auto"/>
            <w:right w:val="none" w:sz="0" w:space="0" w:color="auto"/>
          </w:divBdr>
        </w:div>
      </w:divsChild>
    </w:div>
    <w:div w:id="1250695260">
      <w:bodyDiv w:val="1"/>
      <w:marLeft w:val="0"/>
      <w:marRight w:val="0"/>
      <w:marTop w:val="0"/>
      <w:marBottom w:val="0"/>
      <w:divBdr>
        <w:top w:val="none" w:sz="0" w:space="0" w:color="auto"/>
        <w:left w:val="none" w:sz="0" w:space="0" w:color="auto"/>
        <w:bottom w:val="none" w:sz="0" w:space="0" w:color="auto"/>
        <w:right w:val="none" w:sz="0" w:space="0" w:color="auto"/>
      </w:divBdr>
      <w:divsChild>
        <w:div w:id="642657502">
          <w:marLeft w:val="0"/>
          <w:marRight w:val="0"/>
          <w:marTop w:val="0"/>
          <w:marBottom w:val="0"/>
          <w:divBdr>
            <w:top w:val="none" w:sz="0" w:space="0" w:color="auto"/>
            <w:left w:val="none" w:sz="0" w:space="0" w:color="auto"/>
            <w:bottom w:val="none" w:sz="0" w:space="0" w:color="auto"/>
            <w:right w:val="none" w:sz="0" w:space="0" w:color="auto"/>
          </w:divBdr>
        </w:div>
      </w:divsChild>
    </w:div>
    <w:div w:id="1588420585">
      <w:bodyDiv w:val="1"/>
      <w:marLeft w:val="0"/>
      <w:marRight w:val="0"/>
      <w:marTop w:val="0"/>
      <w:marBottom w:val="0"/>
      <w:divBdr>
        <w:top w:val="none" w:sz="0" w:space="0" w:color="auto"/>
        <w:left w:val="none" w:sz="0" w:space="0" w:color="auto"/>
        <w:bottom w:val="none" w:sz="0" w:space="0" w:color="auto"/>
        <w:right w:val="none" w:sz="0" w:space="0" w:color="auto"/>
      </w:divBdr>
    </w:div>
    <w:div w:id="1603799366">
      <w:bodyDiv w:val="1"/>
      <w:marLeft w:val="0"/>
      <w:marRight w:val="0"/>
      <w:marTop w:val="0"/>
      <w:marBottom w:val="0"/>
      <w:divBdr>
        <w:top w:val="none" w:sz="0" w:space="0" w:color="auto"/>
        <w:left w:val="none" w:sz="0" w:space="0" w:color="auto"/>
        <w:bottom w:val="none" w:sz="0" w:space="0" w:color="auto"/>
        <w:right w:val="none" w:sz="0" w:space="0" w:color="auto"/>
      </w:divBdr>
    </w:div>
    <w:div w:id="1629700368">
      <w:bodyDiv w:val="1"/>
      <w:marLeft w:val="0"/>
      <w:marRight w:val="0"/>
      <w:marTop w:val="0"/>
      <w:marBottom w:val="0"/>
      <w:divBdr>
        <w:top w:val="none" w:sz="0" w:space="0" w:color="auto"/>
        <w:left w:val="none" w:sz="0" w:space="0" w:color="auto"/>
        <w:bottom w:val="none" w:sz="0" w:space="0" w:color="auto"/>
        <w:right w:val="none" w:sz="0" w:space="0" w:color="auto"/>
      </w:divBdr>
      <w:divsChild>
        <w:div w:id="412972590">
          <w:marLeft w:val="0"/>
          <w:marRight w:val="0"/>
          <w:marTop w:val="0"/>
          <w:marBottom w:val="0"/>
          <w:divBdr>
            <w:top w:val="none" w:sz="0" w:space="0" w:color="auto"/>
            <w:left w:val="none" w:sz="0" w:space="0" w:color="auto"/>
            <w:bottom w:val="none" w:sz="0" w:space="0" w:color="auto"/>
            <w:right w:val="none" w:sz="0" w:space="0" w:color="auto"/>
          </w:divBdr>
        </w:div>
      </w:divsChild>
    </w:div>
    <w:div w:id="1721244841">
      <w:bodyDiv w:val="1"/>
      <w:marLeft w:val="0"/>
      <w:marRight w:val="0"/>
      <w:marTop w:val="0"/>
      <w:marBottom w:val="0"/>
      <w:divBdr>
        <w:top w:val="none" w:sz="0" w:space="0" w:color="auto"/>
        <w:left w:val="none" w:sz="0" w:space="0" w:color="auto"/>
        <w:bottom w:val="none" w:sz="0" w:space="0" w:color="auto"/>
        <w:right w:val="none" w:sz="0" w:space="0" w:color="auto"/>
      </w:divBdr>
    </w:div>
    <w:div w:id="1756051774">
      <w:bodyDiv w:val="1"/>
      <w:marLeft w:val="0"/>
      <w:marRight w:val="0"/>
      <w:marTop w:val="0"/>
      <w:marBottom w:val="0"/>
      <w:divBdr>
        <w:top w:val="none" w:sz="0" w:space="0" w:color="auto"/>
        <w:left w:val="none" w:sz="0" w:space="0" w:color="auto"/>
        <w:bottom w:val="none" w:sz="0" w:space="0" w:color="auto"/>
        <w:right w:val="none" w:sz="0" w:space="0" w:color="auto"/>
      </w:divBdr>
      <w:divsChild>
        <w:div w:id="1153722391">
          <w:marLeft w:val="0"/>
          <w:marRight w:val="0"/>
          <w:marTop w:val="0"/>
          <w:marBottom w:val="0"/>
          <w:divBdr>
            <w:top w:val="none" w:sz="0" w:space="0" w:color="auto"/>
            <w:left w:val="none" w:sz="0" w:space="0" w:color="auto"/>
            <w:bottom w:val="none" w:sz="0" w:space="0" w:color="auto"/>
            <w:right w:val="none" w:sz="0" w:space="0" w:color="auto"/>
          </w:divBdr>
        </w:div>
      </w:divsChild>
    </w:div>
    <w:div w:id="1788620498">
      <w:bodyDiv w:val="1"/>
      <w:marLeft w:val="0"/>
      <w:marRight w:val="0"/>
      <w:marTop w:val="0"/>
      <w:marBottom w:val="0"/>
      <w:divBdr>
        <w:top w:val="none" w:sz="0" w:space="0" w:color="auto"/>
        <w:left w:val="none" w:sz="0" w:space="0" w:color="auto"/>
        <w:bottom w:val="none" w:sz="0" w:space="0" w:color="auto"/>
        <w:right w:val="none" w:sz="0" w:space="0" w:color="auto"/>
      </w:divBdr>
      <w:divsChild>
        <w:div w:id="171647435">
          <w:marLeft w:val="0"/>
          <w:marRight w:val="0"/>
          <w:marTop w:val="0"/>
          <w:marBottom w:val="0"/>
          <w:divBdr>
            <w:top w:val="none" w:sz="0" w:space="0" w:color="auto"/>
            <w:left w:val="none" w:sz="0" w:space="0" w:color="auto"/>
            <w:bottom w:val="none" w:sz="0" w:space="0" w:color="auto"/>
            <w:right w:val="none" w:sz="0" w:space="0" w:color="auto"/>
          </w:divBdr>
        </w:div>
      </w:divsChild>
    </w:div>
    <w:div w:id="1951929150">
      <w:bodyDiv w:val="1"/>
      <w:marLeft w:val="0"/>
      <w:marRight w:val="0"/>
      <w:marTop w:val="0"/>
      <w:marBottom w:val="0"/>
      <w:divBdr>
        <w:top w:val="none" w:sz="0" w:space="0" w:color="auto"/>
        <w:left w:val="none" w:sz="0" w:space="0" w:color="auto"/>
        <w:bottom w:val="none" w:sz="0" w:space="0" w:color="auto"/>
        <w:right w:val="none" w:sz="0" w:space="0" w:color="auto"/>
      </w:divBdr>
      <w:divsChild>
        <w:div w:id="363336875">
          <w:marLeft w:val="0"/>
          <w:marRight w:val="0"/>
          <w:marTop w:val="0"/>
          <w:marBottom w:val="0"/>
          <w:divBdr>
            <w:top w:val="none" w:sz="0" w:space="0" w:color="auto"/>
            <w:left w:val="none" w:sz="0" w:space="0" w:color="auto"/>
            <w:bottom w:val="none" w:sz="0" w:space="0" w:color="auto"/>
            <w:right w:val="none" w:sz="0" w:space="0" w:color="auto"/>
          </w:divBdr>
        </w:div>
      </w:divsChild>
    </w:div>
    <w:div w:id="2031294813">
      <w:bodyDiv w:val="1"/>
      <w:marLeft w:val="0"/>
      <w:marRight w:val="0"/>
      <w:marTop w:val="0"/>
      <w:marBottom w:val="0"/>
      <w:divBdr>
        <w:top w:val="none" w:sz="0" w:space="0" w:color="auto"/>
        <w:left w:val="none" w:sz="0" w:space="0" w:color="auto"/>
        <w:bottom w:val="none" w:sz="0" w:space="0" w:color="auto"/>
        <w:right w:val="none" w:sz="0" w:space="0" w:color="auto"/>
      </w:divBdr>
    </w:div>
    <w:div w:id="2076317880">
      <w:bodyDiv w:val="1"/>
      <w:marLeft w:val="0"/>
      <w:marRight w:val="0"/>
      <w:marTop w:val="0"/>
      <w:marBottom w:val="0"/>
      <w:divBdr>
        <w:top w:val="none" w:sz="0" w:space="0" w:color="auto"/>
        <w:left w:val="none" w:sz="0" w:space="0" w:color="auto"/>
        <w:bottom w:val="none" w:sz="0" w:space="0" w:color="auto"/>
        <w:right w:val="none" w:sz="0" w:space="0" w:color="auto"/>
      </w:divBdr>
      <w:divsChild>
        <w:div w:id="12569864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20</Pages>
  <Words>487</Words>
  <Characters>2779</Characters>
  <Application>Microsoft Office Word</Application>
  <DocSecurity>0</DocSecurity>
  <PresentationFormat/>
  <Lines>23</Lines>
  <Paragraphs>6</Paragraphs>
  <Slides>0</Slides>
  <Notes>0</Notes>
  <HiddenSlides>0</HiddenSlides>
  <MMClips>0</MMClips>
  <ScaleCrop>false</ScaleCrop>
  <Company>Microsoft</Company>
  <LinksUpToDate>false</LinksUpToDate>
  <CharactersWithSpaces>3260</CharactersWithSpaces>
  <SharedDoc>false</SharedDoc>
  <HLinks>
    <vt:vector size="168" baseType="variant">
      <vt:variant>
        <vt:i4>1703989</vt:i4>
      </vt:variant>
      <vt:variant>
        <vt:i4>164</vt:i4>
      </vt:variant>
      <vt:variant>
        <vt:i4>0</vt:i4>
      </vt:variant>
      <vt:variant>
        <vt:i4>5</vt:i4>
      </vt:variant>
      <vt:variant>
        <vt:lpwstr/>
      </vt:variant>
      <vt:variant>
        <vt:lpwstr>_Toc477755385</vt:lpwstr>
      </vt:variant>
      <vt:variant>
        <vt:i4>1703989</vt:i4>
      </vt:variant>
      <vt:variant>
        <vt:i4>158</vt:i4>
      </vt:variant>
      <vt:variant>
        <vt:i4>0</vt:i4>
      </vt:variant>
      <vt:variant>
        <vt:i4>5</vt:i4>
      </vt:variant>
      <vt:variant>
        <vt:lpwstr/>
      </vt:variant>
      <vt:variant>
        <vt:lpwstr>_Toc477755384</vt:lpwstr>
      </vt:variant>
      <vt:variant>
        <vt:i4>1703989</vt:i4>
      </vt:variant>
      <vt:variant>
        <vt:i4>152</vt:i4>
      </vt:variant>
      <vt:variant>
        <vt:i4>0</vt:i4>
      </vt:variant>
      <vt:variant>
        <vt:i4>5</vt:i4>
      </vt:variant>
      <vt:variant>
        <vt:lpwstr/>
      </vt:variant>
      <vt:variant>
        <vt:lpwstr>_Toc477755383</vt:lpwstr>
      </vt:variant>
      <vt:variant>
        <vt:i4>1703989</vt:i4>
      </vt:variant>
      <vt:variant>
        <vt:i4>146</vt:i4>
      </vt:variant>
      <vt:variant>
        <vt:i4>0</vt:i4>
      </vt:variant>
      <vt:variant>
        <vt:i4>5</vt:i4>
      </vt:variant>
      <vt:variant>
        <vt:lpwstr/>
      </vt:variant>
      <vt:variant>
        <vt:lpwstr>_Toc477755382</vt:lpwstr>
      </vt:variant>
      <vt:variant>
        <vt:i4>1703989</vt:i4>
      </vt:variant>
      <vt:variant>
        <vt:i4>140</vt:i4>
      </vt:variant>
      <vt:variant>
        <vt:i4>0</vt:i4>
      </vt:variant>
      <vt:variant>
        <vt:i4>5</vt:i4>
      </vt:variant>
      <vt:variant>
        <vt:lpwstr/>
      </vt:variant>
      <vt:variant>
        <vt:lpwstr>_Toc477755381</vt:lpwstr>
      </vt:variant>
      <vt:variant>
        <vt:i4>1703989</vt:i4>
      </vt:variant>
      <vt:variant>
        <vt:i4>134</vt:i4>
      </vt:variant>
      <vt:variant>
        <vt:i4>0</vt:i4>
      </vt:variant>
      <vt:variant>
        <vt:i4>5</vt:i4>
      </vt:variant>
      <vt:variant>
        <vt:lpwstr/>
      </vt:variant>
      <vt:variant>
        <vt:lpwstr>_Toc477755380</vt:lpwstr>
      </vt:variant>
      <vt:variant>
        <vt:i4>1376309</vt:i4>
      </vt:variant>
      <vt:variant>
        <vt:i4>128</vt:i4>
      </vt:variant>
      <vt:variant>
        <vt:i4>0</vt:i4>
      </vt:variant>
      <vt:variant>
        <vt:i4>5</vt:i4>
      </vt:variant>
      <vt:variant>
        <vt:lpwstr/>
      </vt:variant>
      <vt:variant>
        <vt:lpwstr>_Toc477755379</vt:lpwstr>
      </vt:variant>
      <vt:variant>
        <vt:i4>1376309</vt:i4>
      </vt:variant>
      <vt:variant>
        <vt:i4>122</vt:i4>
      </vt:variant>
      <vt:variant>
        <vt:i4>0</vt:i4>
      </vt:variant>
      <vt:variant>
        <vt:i4>5</vt:i4>
      </vt:variant>
      <vt:variant>
        <vt:lpwstr/>
      </vt:variant>
      <vt:variant>
        <vt:lpwstr>_Toc477755378</vt:lpwstr>
      </vt:variant>
      <vt:variant>
        <vt:i4>1376309</vt:i4>
      </vt:variant>
      <vt:variant>
        <vt:i4>116</vt:i4>
      </vt:variant>
      <vt:variant>
        <vt:i4>0</vt:i4>
      </vt:variant>
      <vt:variant>
        <vt:i4>5</vt:i4>
      </vt:variant>
      <vt:variant>
        <vt:lpwstr/>
      </vt:variant>
      <vt:variant>
        <vt:lpwstr>_Toc477755377</vt:lpwstr>
      </vt:variant>
      <vt:variant>
        <vt:i4>1376309</vt:i4>
      </vt:variant>
      <vt:variant>
        <vt:i4>110</vt:i4>
      </vt:variant>
      <vt:variant>
        <vt:i4>0</vt:i4>
      </vt:variant>
      <vt:variant>
        <vt:i4>5</vt:i4>
      </vt:variant>
      <vt:variant>
        <vt:lpwstr/>
      </vt:variant>
      <vt:variant>
        <vt:lpwstr>_Toc477755376</vt:lpwstr>
      </vt:variant>
      <vt:variant>
        <vt:i4>1376309</vt:i4>
      </vt:variant>
      <vt:variant>
        <vt:i4>104</vt:i4>
      </vt:variant>
      <vt:variant>
        <vt:i4>0</vt:i4>
      </vt:variant>
      <vt:variant>
        <vt:i4>5</vt:i4>
      </vt:variant>
      <vt:variant>
        <vt:lpwstr/>
      </vt:variant>
      <vt:variant>
        <vt:lpwstr>_Toc477755375</vt:lpwstr>
      </vt:variant>
      <vt:variant>
        <vt:i4>1376309</vt:i4>
      </vt:variant>
      <vt:variant>
        <vt:i4>98</vt:i4>
      </vt:variant>
      <vt:variant>
        <vt:i4>0</vt:i4>
      </vt:variant>
      <vt:variant>
        <vt:i4>5</vt:i4>
      </vt:variant>
      <vt:variant>
        <vt:lpwstr/>
      </vt:variant>
      <vt:variant>
        <vt:lpwstr>_Toc477755374</vt:lpwstr>
      </vt:variant>
      <vt:variant>
        <vt:i4>1376309</vt:i4>
      </vt:variant>
      <vt:variant>
        <vt:i4>92</vt:i4>
      </vt:variant>
      <vt:variant>
        <vt:i4>0</vt:i4>
      </vt:variant>
      <vt:variant>
        <vt:i4>5</vt:i4>
      </vt:variant>
      <vt:variant>
        <vt:lpwstr/>
      </vt:variant>
      <vt:variant>
        <vt:lpwstr>_Toc477755373</vt:lpwstr>
      </vt:variant>
      <vt:variant>
        <vt:i4>1376309</vt:i4>
      </vt:variant>
      <vt:variant>
        <vt:i4>86</vt:i4>
      </vt:variant>
      <vt:variant>
        <vt:i4>0</vt:i4>
      </vt:variant>
      <vt:variant>
        <vt:i4>5</vt:i4>
      </vt:variant>
      <vt:variant>
        <vt:lpwstr/>
      </vt:variant>
      <vt:variant>
        <vt:lpwstr>_Toc477755372</vt:lpwstr>
      </vt:variant>
      <vt:variant>
        <vt:i4>1376309</vt:i4>
      </vt:variant>
      <vt:variant>
        <vt:i4>80</vt:i4>
      </vt:variant>
      <vt:variant>
        <vt:i4>0</vt:i4>
      </vt:variant>
      <vt:variant>
        <vt:i4>5</vt:i4>
      </vt:variant>
      <vt:variant>
        <vt:lpwstr/>
      </vt:variant>
      <vt:variant>
        <vt:lpwstr>_Toc477755371</vt:lpwstr>
      </vt:variant>
      <vt:variant>
        <vt:i4>1376309</vt:i4>
      </vt:variant>
      <vt:variant>
        <vt:i4>74</vt:i4>
      </vt:variant>
      <vt:variant>
        <vt:i4>0</vt:i4>
      </vt:variant>
      <vt:variant>
        <vt:i4>5</vt:i4>
      </vt:variant>
      <vt:variant>
        <vt:lpwstr/>
      </vt:variant>
      <vt:variant>
        <vt:lpwstr>_Toc477755370</vt:lpwstr>
      </vt:variant>
      <vt:variant>
        <vt:i4>1310773</vt:i4>
      </vt:variant>
      <vt:variant>
        <vt:i4>68</vt:i4>
      </vt:variant>
      <vt:variant>
        <vt:i4>0</vt:i4>
      </vt:variant>
      <vt:variant>
        <vt:i4>5</vt:i4>
      </vt:variant>
      <vt:variant>
        <vt:lpwstr/>
      </vt:variant>
      <vt:variant>
        <vt:lpwstr>_Toc477755369</vt:lpwstr>
      </vt:variant>
      <vt:variant>
        <vt:i4>1310773</vt:i4>
      </vt:variant>
      <vt:variant>
        <vt:i4>62</vt:i4>
      </vt:variant>
      <vt:variant>
        <vt:i4>0</vt:i4>
      </vt:variant>
      <vt:variant>
        <vt:i4>5</vt:i4>
      </vt:variant>
      <vt:variant>
        <vt:lpwstr/>
      </vt:variant>
      <vt:variant>
        <vt:lpwstr>_Toc477755368</vt:lpwstr>
      </vt:variant>
      <vt:variant>
        <vt:i4>1310773</vt:i4>
      </vt:variant>
      <vt:variant>
        <vt:i4>56</vt:i4>
      </vt:variant>
      <vt:variant>
        <vt:i4>0</vt:i4>
      </vt:variant>
      <vt:variant>
        <vt:i4>5</vt:i4>
      </vt:variant>
      <vt:variant>
        <vt:lpwstr/>
      </vt:variant>
      <vt:variant>
        <vt:lpwstr>_Toc477755367</vt:lpwstr>
      </vt:variant>
      <vt:variant>
        <vt:i4>1310773</vt:i4>
      </vt:variant>
      <vt:variant>
        <vt:i4>50</vt:i4>
      </vt:variant>
      <vt:variant>
        <vt:i4>0</vt:i4>
      </vt:variant>
      <vt:variant>
        <vt:i4>5</vt:i4>
      </vt:variant>
      <vt:variant>
        <vt:lpwstr/>
      </vt:variant>
      <vt:variant>
        <vt:lpwstr>_Toc477755366</vt:lpwstr>
      </vt:variant>
      <vt:variant>
        <vt:i4>1310773</vt:i4>
      </vt:variant>
      <vt:variant>
        <vt:i4>44</vt:i4>
      </vt:variant>
      <vt:variant>
        <vt:i4>0</vt:i4>
      </vt:variant>
      <vt:variant>
        <vt:i4>5</vt:i4>
      </vt:variant>
      <vt:variant>
        <vt:lpwstr/>
      </vt:variant>
      <vt:variant>
        <vt:lpwstr>_Toc477755365</vt:lpwstr>
      </vt:variant>
      <vt:variant>
        <vt:i4>1310773</vt:i4>
      </vt:variant>
      <vt:variant>
        <vt:i4>38</vt:i4>
      </vt:variant>
      <vt:variant>
        <vt:i4>0</vt:i4>
      </vt:variant>
      <vt:variant>
        <vt:i4>5</vt:i4>
      </vt:variant>
      <vt:variant>
        <vt:lpwstr/>
      </vt:variant>
      <vt:variant>
        <vt:lpwstr>_Toc477755364</vt:lpwstr>
      </vt:variant>
      <vt:variant>
        <vt:i4>1310773</vt:i4>
      </vt:variant>
      <vt:variant>
        <vt:i4>32</vt:i4>
      </vt:variant>
      <vt:variant>
        <vt:i4>0</vt:i4>
      </vt:variant>
      <vt:variant>
        <vt:i4>5</vt:i4>
      </vt:variant>
      <vt:variant>
        <vt:lpwstr/>
      </vt:variant>
      <vt:variant>
        <vt:lpwstr>_Toc477755363</vt:lpwstr>
      </vt:variant>
      <vt:variant>
        <vt:i4>1310773</vt:i4>
      </vt:variant>
      <vt:variant>
        <vt:i4>26</vt:i4>
      </vt:variant>
      <vt:variant>
        <vt:i4>0</vt:i4>
      </vt:variant>
      <vt:variant>
        <vt:i4>5</vt:i4>
      </vt:variant>
      <vt:variant>
        <vt:lpwstr/>
      </vt:variant>
      <vt:variant>
        <vt:lpwstr>_Toc477755362</vt:lpwstr>
      </vt:variant>
      <vt:variant>
        <vt:i4>1310773</vt:i4>
      </vt:variant>
      <vt:variant>
        <vt:i4>20</vt:i4>
      </vt:variant>
      <vt:variant>
        <vt:i4>0</vt:i4>
      </vt:variant>
      <vt:variant>
        <vt:i4>5</vt:i4>
      </vt:variant>
      <vt:variant>
        <vt:lpwstr/>
      </vt:variant>
      <vt:variant>
        <vt:lpwstr>_Toc477755361</vt:lpwstr>
      </vt:variant>
      <vt:variant>
        <vt:i4>1310773</vt:i4>
      </vt:variant>
      <vt:variant>
        <vt:i4>14</vt:i4>
      </vt:variant>
      <vt:variant>
        <vt:i4>0</vt:i4>
      </vt:variant>
      <vt:variant>
        <vt:i4>5</vt:i4>
      </vt:variant>
      <vt:variant>
        <vt:lpwstr/>
      </vt:variant>
      <vt:variant>
        <vt:lpwstr>_Toc477755360</vt:lpwstr>
      </vt:variant>
      <vt:variant>
        <vt:i4>1507381</vt:i4>
      </vt:variant>
      <vt:variant>
        <vt:i4>8</vt:i4>
      </vt:variant>
      <vt:variant>
        <vt:i4>0</vt:i4>
      </vt:variant>
      <vt:variant>
        <vt:i4>5</vt:i4>
      </vt:variant>
      <vt:variant>
        <vt:lpwstr/>
      </vt:variant>
      <vt:variant>
        <vt:lpwstr>_Toc477755359</vt:lpwstr>
      </vt:variant>
      <vt:variant>
        <vt:i4>1507381</vt:i4>
      </vt:variant>
      <vt:variant>
        <vt:i4>2</vt:i4>
      </vt:variant>
      <vt:variant>
        <vt:i4>0</vt:i4>
      </vt:variant>
      <vt:variant>
        <vt:i4>5</vt:i4>
      </vt:variant>
      <vt:variant>
        <vt:lpwstr/>
      </vt:variant>
      <vt:variant>
        <vt:lpwstr>_Toc477755358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T420</dc:creator>
  <cp:lastModifiedBy>Administrator</cp:lastModifiedBy>
  <cp:revision>39</cp:revision>
  <cp:lastPrinted>2016-04-16T23:18:00Z</cp:lastPrinted>
  <dcterms:created xsi:type="dcterms:W3CDTF">2021-04-15T03:05:00Z</dcterms:created>
  <dcterms:modified xsi:type="dcterms:W3CDTF">2021-05-19T08:01:00Z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